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6B319" w14:textId="0D8E373C" w:rsidR="00565C73" w:rsidRPr="006128FC" w:rsidRDefault="003F28CA" w:rsidP="00924BA5">
      <w:pPr>
        <w:tabs>
          <w:tab w:val="left" w:pos="2850"/>
        </w:tabs>
        <w:spacing w:before="240"/>
        <w:jc w:val="center"/>
        <w:rPr>
          <w:rFonts w:cs="Arial"/>
          <w:color w:val="4472C4" w:themeColor="accent5"/>
          <w:sz w:val="32"/>
          <w:szCs w:val="20"/>
        </w:rPr>
      </w:pPr>
      <w:r w:rsidRPr="006128FC">
        <w:rPr>
          <w:rFonts w:cs="Arial"/>
          <w:color w:val="4472C4" w:themeColor="accent5"/>
          <w:sz w:val="32"/>
          <w:szCs w:val="20"/>
        </w:rPr>
        <w:t xml:space="preserve">БРИФ на создание </w:t>
      </w:r>
      <w:r w:rsidR="00316B31">
        <w:rPr>
          <w:rFonts w:cs="Arial"/>
          <w:color w:val="4472C4" w:themeColor="accent5"/>
          <w:sz w:val="32"/>
          <w:szCs w:val="20"/>
        </w:rPr>
        <w:t>коммерческого предложения</w:t>
      </w:r>
    </w:p>
    <w:p w14:paraId="1D318DDE" w14:textId="77777777" w:rsidR="006128FC" w:rsidRPr="00B063C3" w:rsidRDefault="006128FC" w:rsidP="006128FC">
      <w:pPr>
        <w:pStyle w:val="ac"/>
        <w:tabs>
          <w:tab w:val="left" w:pos="96"/>
          <w:tab w:val="left" w:pos="1236"/>
        </w:tabs>
        <w:spacing w:before="0" w:beforeAutospacing="0" w:after="160" w:afterAutospacing="0"/>
        <w:jc w:val="center"/>
        <w:rPr>
          <w:rFonts w:asciiTheme="minorHAnsi" w:hAnsiTheme="minorHAnsi" w:cstheme="minorHAnsi"/>
        </w:rPr>
      </w:pPr>
      <w:r w:rsidRPr="00B063C3">
        <w:rPr>
          <w:rFonts w:asciiTheme="minorHAnsi" w:hAnsiTheme="minorHAnsi" w:cstheme="minorHAnsi"/>
          <w:color w:val="434343"/>
        </w:rPr>
        <w:t xml:space="preserve">Подробно заполненный бриф поможет Вам понять свои ценности, а </w:t>
      </w:r>
      <w:r>
        <w:rPr>
          <w:rFonts w:asciiTheme="minorHAnsi" w:hAnsiTheme="minorHAnsi" w:cstheme="minorHAnsi"/>
          <w:color w:val="434343"/>
        </w:rPr>
        <w:t>мне</w:t>
      </w:r>
      <w:r w:rsidRPr="00B063C3">
        <w:rPr>
          <w:rFonts w:asciiTheme="minorHAnsi" w:hAnsiTheme="minorHAnsi" w:cstheme="minorHAnsi"/>
          <w:color w:val="434343"/>
        </w:rPr>
        <w:t xml:space="preserve"> помочь в продвижении Вашей компании и продукта. Уделите время и внимание на его заполнение. Чем де</w:t>
      </w:r>
      <w:r>
        <w:rPr>
          <w:rFonts w:asciiTheme="minorHAnsi" w:hAnsiTheme="minorHAnsi" w:cstheme="minorHAnsi"/>
          <w:color w:val="434343"/>
        </w:rPr>
        <w:t xml:space="preserve">тальнее заполнен бриф, тем выше </w:t>
      </w:r>
      <w:r w:rsidRPr="00B063C3">
        <w:rPr>
          <w:rFonts w:asciiTheme="minorHAnsi" w:hAnsiTheme="minorHAnsi" w:cstheme="minorHAnsi"/>
          <w:color w:val="434343"/>
        </w:rPr>
        <w:t>эффективность</w:t>
      </w:r>
      <w:r>
        <w:rPr>
          <w:rFonts w:asciiTheme="minorHAnsi" w:hAnsiTheme="minorHAnsi" w:cstheme="minorHAnsi"/>
          <w:color w:val="434343"/>
        </w:rPr>
        <w:t xml:space="preserve"> нашей с Вами работы</w:t>
      </w:r>
      <w:r w:rsidRPr="00B063C3">
        <w:rPr>
          <w:rFonts w:asciiTheme="minorHAnsi" w:hAnsiTheme="minorHAnsi" w:cstheme="minorHAnsi"/>
          <w:color w:val="434343"/>
        </w:rPr>
        <w:t>. Спасибо!</w:t>
      </w:r>
    </w:p>
    <w:p w14:paraId="111C3194" w14:textId="77777777" w:rsidR="006128FC" w:rsidRDefault="006128FC" w:rsidP="006128FC">
      <w:pPr>
        <w:jc w:val="center"/>
        <w:rPr>
          <w:rFonts w:ascii="Arial" w:hAnsi="Arial" w:cs="Arial"/>
          <w:color w:val="000000"/>
          <w:sz w:val="51"/>
          <w:szCs w:val="51"/>
          <w:shd w:val="clear" w:color="auto" w:fill="FFFFFF"/>
          <w:lang w:eastAsia="ru-RU"/>
        </w:rPr>
      </w:pPr>
      <w:r w:rsidRPr="00B063C3">
        <w:rPr>
          <w:rFonts w:cstheme="minorHAnsi"/>
          <w:color w:val="000000"/>
          <w:shd w:val="clear" w:color="auto" w:fill="FFFFFF"/>
          <w:lang w:eastAsia="ru-RU"/>
        </w:rPr>
        <w:t xml:space="preserve">Прошу </w:t>
      </w:r>
      <w:r>
        <w:rPr>
          <w:rFonts w:cstheme="minorHAnsi"/>
          <w:color w:val="000000"/>
          <w:shd w:val="clear" w:color="auto" w:fill="FFFFFF"/>
          <w:lang w:eastAsia="ru-RU"/>
        </w:rPr>
        <w:t>дать развернутые ответы</w:t>
      </w:r>
      <w:r w:rsidRPr="00B063C3">
        <w:rPr>
          <w:rFonts w:cstheme="minorHAnsi"/>
          <w:color w:val="000000"/>
          <w:shd w:val="clear" w:color="auto" w:fill="FFFFFF"/>
          <w:lang w:eastAsia="ru-RU"/>
        </w:rPr>
        <w:t xml:space="preserve"> на каждый вопрос</w:t>
      </w:r>
      <w:r>
        <w:rPr>
          <w:rFonts w:cstheme="minorHAnsi"/>
          <w:color w:val="000000"/>
          <w:shd w:val="clear" w:color="auto" w:fill="FFFFFF"/>
          <w:lang w:eastAsia="ru-RU"/>
        </w:rPr>
        <w:t>.</w:t>
      </w:r>
    </w:p>
    <w:p w14:paraId="01A6A986" w14:textId="77777777" w:rsidR="006128FC" w:rsidRPr="007F2212" w:rsidRDefault="006128FC" w:rsidP="00924BA5">
      <w:pPr>
        <w:tabs>
          <w:tab w:val="left" w:pos="2850"/>
        </w:tabs>
        <w:spacing w:before="240"/>
        <w:jc w:val="center"/>
        <w:rPr>
          <w:rFonts w:cs="Arial"/>
          <w:color w:val="02987B"/>
          <w:sz w:val="32"/>
          <w:szCs w:val="20"/>
        </w:rPr>
      </w:pPr>
    </w:p>
    <w:tbl>
      <w:tblPr>
        <w:tblStyle w:val="a9"/>
        <w:tblpPr w:leftFromText="180" w:rightFromText="180" w:vertAnchor="text" w:tblpY="1"/>
        <w:tblOverlap w:val="never"/>
        <w:tblW w:w="109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28" w:type="dxa"/>
        </w:tblCellMar>
        <w:tblLook w:val="01E0" w:firstRow="1" w:lastRow="1" w:firstColumn="1" w:lastColumn="1" w:noHBand="0" w:noVBand="0"/>
      </w:tblPr>
      <w:tblGrid>
        <w:gridCol w:w="5103"/>
        <w:gridCol w:w="5807"/>
      </w:tblGrid>
      <w:tr w:rsidR="00DB4395" w:rsidRPr="00E33CA2" w14:paraId="43451271" w14:textId="77777777" w:rsidTr="00D81510">
        <w:trPr>
          <w:trHeight w:val="522"/>
        </w:trPr>
        <w:tc>
          <w:tcPr>
            <w:tcW w:w="10910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71C23A57" w14:textId="77777777" w:rsidR="00DB4395" w:rsidRPr="00E33CA2" w:rsidRDefault="002E1CFA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  <w:lang w:val="en-US"/>
              </w:rPr>
              <w:t xml:space="preserve">О </w:t>
            </w:r>
            <w:r w:rsidR="00DB4395" w:rsidRPr="00D81510">
              <w:rPr>
                <w:rFonts w:asciiTheme="minorHAnsi" w:hAnsiTheme="minorHAnsi" w:cs="Arial"/>
                <w:color w:val="002060"/>
                <w:sz w:val="32"/>
              </w:rPr>
              <w:t>компании</w:t>
            </w:r>
          </w:p>
        </w:tc>
      </w:tr>
      <w:tr w:rsidR="00AB4D5C" w:rsidRPr="00572E15" w14:paraId="7DF60875" w14:textId="77777777" w:rsidTr="00924BA5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4BE16193" w14:textId="77777777" w:rsidR="002E1CFA" w:rsidRPr="00572E15" w:rsidRDefault="002E1CFA" w:rsidP="00340D71">
            <w:pPr>
              <w:pStyle w:val="ad"/>
              <w:framePr w:hSpace="0" w:wrap="auto" w:vAnchor="margin" w:yAlign="inline"/>
              <w:suppressOverlap w:val="0"/>
            </w:pPr>
            <w:r w:rsidRPr="00572E15">
              <w:t>Название компании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20692D28" w14:textId="77777777" w:rsidR="002E1CFA" w:rsidRPr="00572E15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</w:p>
        </w:tc>
      </w:tr>
      <w:tr w:rsidR="00AB4D5C" w:rsidRPr="00572E15" w14:paraId="3F185BBF" w14:textId="77777777" w:rsidTr="00924BA5">
        <w:trPr>
          <w:trHeight w:val="342"/>
        </w:trPr>
        <w:tc>
          <w:tcPr>
            <w:tcW w:w="5103" w:type="dxa"/>
          </w:tcPr>
          <w:p w14:paraId="62AF61CB" w14:textId="77777777" w:rsidR="000D6268" w:rsidRPr="00572E15" w:rsidRDefault="000D6268" w:rsidP="00340D71">
            <w:pPr>
              <w:pStyle w:val="ad"/>
              <w:framePr w:hSpace="0" w:wrap="auto" w:vAnchor="margin" w:yAlign="inline"/>
              <w:suppressOverlap w:val="0"/>
            </w:pPr>
            <w:r w:rsidRPr="00572E15">
              <w:t>Сайт компании</w:t>
            </w:r>
          </w:p>
        </w:tc>
        <w:tc>
          <w:tcPr>
            <w:tcW w:w="5807" w:type="dxa"/>
          </w:tcPr>
          <w:p w14:paraId="7D479B28" w14:textId="77777777" w:rsidR="000D6268" w:rsidRPr="00572E15" w:rsidRDefault="000D6268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  <w:sz w:val="22"/>
                <w:szCs w:val="22"/>
              </w:rPr>
            </w:pPr>
          </w:p>
        </w:tc>
      </w:tr>
      <w:tr w:rsidR="00AB4D5C" w:rsidRPr="009A5A54" w14:paraId="3FFC4260" w14:textId="77777777" w:rsidTr="00736039">
        <w:trPr>
          <w:trHeight w:val="1198"/>
        </w:trPr>
        <w:tc>
          <w:tcPr>
            <w:tcW w:w="5103" w:type="dxa"/>
          </w:tcPr>
          <w:p w14:paraId="24847EF0" w14:textId="77777777" w:rsidR="00AB4D5C" w:rsidRPr="009A5A54" w:rsidRDefault="00AB4D5C" w:rsidP="00340D71">
            <w:pPr>
              <w:pStyle w:val="ad"/>
              <w:framePr w:hSpace="0" w:wrap="auto" w:vAnchor="margin" w:yAlign="inline"/>
              <w:suppressOverlap w:val="0"/>
              <w:rPr>
                <w:shd w:val="clear" w:color="auto" w:fill="FFFFFF"/>
              </w:rPr>
            </w:pPr>
            <w:r w:rsidRPr="00572E15">
              <w:rPr>
                <w:shd w:val="clear" w:color="auto" w:fill="FFFFFF"/>
              </w:rPr>
              <w:t>Контакты</w:t>
            </w:r>
            <w:r w:rsidRPr="009A5A54">
              <w:rPr>
                <w:shd w:val="clear" w:color="auto" w:fill="FFFFFF"/>
              </w:rPr>
              <w:t>:</w:t>
            </w:r>
          </w:p>
          <w:p w14:paraId="0A067AC8" w14:textId="77777777" w:rsidR="00AB4D5C" w:rsidRPr="009A5A54" w:rsidRDefault="00AB4D5C" w:rsidP="00340D71">
            <w:pPr>
              <w:rPr>
                <w:shd w:val="clear" w:color="auto" w:fill="FFFFFF"/>
                <w:lang w:val="en-US"/>
              </w:rPr>
            </w:pPr>
            <w:r w:rsidRPr="009A5A54">
              <w:rPr>
                <w:shd w:val="clear" w:color="auto" w:fill="FFFFFF"/>
                <w:lang w:val="en-US"/>
              </w:rPr>
              <w:t>Email</w:t>
            </w:r>
          </w:p>
          <w:p w14:paraId="35A109F9" w14:textId="77777777" w:rsidR="00AB4D5C" w:rsidRPr="009A5A54" w:rsidRDefault="00AB4D5C" w:rsidP="00340D71">
            <w:pPr>
              <w:rPr>
                <w:shd w:val="clear" w:color="auto" w:fill="FFFFFF"/>
                <w:lang w:val="en-US"/>
              </w:rPr>
            </w:pPr>
            <w:r w:rsidRPr="009A5A54">
              <w:rPr>
                <w:shd w:val="clear" w:color="auto" w:fill="FFFFFF"/>
                <w:lang w:val="en-US"/>
              </w:rPr>
              <w:t>Skype</w:t>
            </w:r>
          </w:p>
          <w:p w14:paraId="7E085B96" w14:textId="77777777" w:rsidR="002E1CFA" w:rsidRPr="009A5A54" w:rsidRDefault="00AB4D5C" w:rsidP="00340D71">
            <w:pPr>
              <w:rPr>
                <w:b/>
                <w:color w:val="2E74B5" w:themeColor="accent1" w:themeShade="BF"/>
              </w:rPr>
            </w:pPr>
            <w:r w:rsidRPr="009A5A54">
              <w:rPr>
                <w:shd w:val="clear" w:color="auto" w:fill="FFFFFF"/>
              </w:rPr>
              <w:t>Телефон</w:t>
            </w:r>
          </w:p>
        </w:tc>
        <w:tc>
          <w:tcPr>
            <w:tcW w:w="5807" w:type="dxa"/>
          </w:tcPr>
          <w:p w14:paraId="21AE8A4C" w14:textId="77777777" w:rsidR="002E1CFA" w:rsidRPr="009A5A54" w:rsidRDefault="002E1CFA" w:rsidP="00D81510">
            <w:pPr>
              <w:spacing w:line="276" w:lineRule="auto"/>
              <w:rPr>
                <w:rFonts w:asciiTheme="minorHAnsi" w:hAnsiTheme="minorHAnsi" w:cstheme="minorHAnsi"/>
                <w:b/>
                <w:color w:val="2E74B5" w:themeColor="accent1" w:themeShade="BF"/>
              </w:rPr>
            </w:pPr>
          </w:p>
        </w:tc>
      </w:tr>
      <w:tr w:rsidR="003C6670" w:rsidRPr="00E33CA2" w14:paraId="3887E797" w14:textId="77777777" w:rsidTr="00D81510">
        <w:trPr>
          <w:trHeight w:val="472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150CD612" w14:textId="77777777" w:rsidR="000C3653" w:rsidRDefault="000C3653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4B8B42A1" w14:textId="3CB208EA" w:rsidR="000D6268" w:rsidRPr="00E33CA2" w:rsidRDefault="00293B69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</w:rPr>
              <w:t>Общие требования</w:t>
            </w:r>
          </w:p>
        </w:tc>
      </w:tr>
      <w:tr w:rsidR="00BC249C" w:rsidRPr="00E33CA2" w14:paraId="19E59AFA" w14:textId="77777777" w:rsidTr="00736039">
        <w:trPr>
          <w:trHeight w:val="2495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ACC2FB0" w14:textId="3AB850AC" w:rsidR="00BC249C" w:rsidRPr="00340D71" w:rsidRDefault="00BC249C" w:rsidP="00340D71">
            <w:pPr>
              <w:pStyle w:val="ad"/>
              <w:framePr w:hSpace="0" w:wrap="auto" w:vAnchor="margin" w:yAlign="inline"/>
              <w:suppressOverlap w:val="0"/>
            </w:pPr>
            <w:r w:rsidRPr="00340D71">
              <w:t>Вид КП:</w:t>
            </w:r>
          </w:p>
          <w:p w14:paraId="42A9087A" w14:textId="1E7F0548" w:rsidR="00BC249C" w:rsidRPr="00B5713D" w:rsidRDefault="00BC249C" w:rsidP="00B5713D">
            <w:pPr>
              <w:pStyle w:val="aa"/>
              <w:numPr>
                <w:ilvl w:val="0"/>
                <w:numId w:val="9"/>
              </w:numPr>
              <w:spacing w:after="0" w:line="240" w:lineRule="auto"/>
            </w:pPr>
            <w:r w:rsidRPr="00B5713D">
              <w:t>Холодное</w:t>
            </w:r>
            <w:r w:rsidR="007D60BE" w:rsidRPr="00B5713D">
              <w:t xml:space="preserve">. КП оправляется всем потенциальным </w:t>
            </w:r>
            <w:r w:rsidR="005D7331" w:rsidRPr="00B5713D">
              <w:t>клиентам</w:t>
            </w:r>
            <w:r w:rsidR="007D60BE" w:rsidRPr="00B5713D">
              <w:t xml:space="preserve">, они </w:t>
            </w:r>
            <w:r w:rsidR="005D7331" w:rsidRPr="00B5713D">
              <w:t>не ожидают его получения.</w:t>
            </w:r>
          </w:p>
          <w:p w14:paraId="2796A9D9" w14:textId="72B59109" w:rsidR="00BC249C" w:rsidRPr="00B5713D" w:rsidRDefault="00BC249C" w:rsidP="00B5713D">
            <w:pPr>
              <w:pStyle w:val="aa"/>
              <w:numPr>
                <w:ilvl w:val="0"/>
                <w:numId w:val="9"/>
              </w:numPr>
              <w:spacing w:after="0" w:line="240" w:lineRule="auto"/>
            </w:pPr>
            <w:r w:rsidRPr="00B5713D">
              <w:t>Теплое</w:t>
            </w:r>
            <w:r w:rsidR="005D7331" w:rsidRPr="00B5713D">
              <w:t xml:space="preserve">. КП отправляется после предварительного звонка, </w:t>
            </w:r>
            <w:r w:rsidR="00A46756" w:rsidRPr="00B5713D">
              <w:t xml:space="preserve">потенциальный клиент </w:t>
            </w:r>
            <w:r w:rsidR="004A5FE4" w:rsidRPr="00B5713D">
              <w:t>знает о чем будет речь.</w:t>
            </w:r>
          </w:p>
          <w:p w14:paraId="46973698" w14:textId="39A309EA" w:rsidR="00BC249C" w:rsidRPr="00B5713D" w:rsidRDefault="00BC249C" w:rsidP="00B5713D">
            <w:pPr>
              <w:pStyle w:val="aa"/>
              <w:numPr>
                <w:ilvl w:val="0"/>
                <w:numId w:val="9"/>
              </w:numPr>
              <w:spacing w:after="0" w:line="240" w:lineRule="auto"/>
            </w:pPr>
            <w:r w:rsidRPr="00B5713D">
              <w:t>Горячее</w:t>
            </w:r>
            <w:r w:rsidR="004A5FE4" w:rsidRPr="00B5713D">
              <w:t>. Клиент крайне заинтересован в продукции и услугах</w:t>
            </w:r>
            <w:r w:rsidR="000A1390" w:rsidRPr="00B5713D">
              <w:t>, с ним проведены предварительные переговоры.</w:t>
            </w:r>
            <w:r w:rsidR="004A5FE4" w:rsidRPr="00B5713D">
              <w:t xml:space="preserve"> Ждет КП, чтобы </w:t>
            </w:r>
            <w:r w:rsidR="0096660A" w:rsidRPr="00B5713D">
              <w:t>узнать стоимость, условия работы и прочее.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32163B16" w14:textId="77777777" w:rsidR="00BC249C" w:rsidRPr="00E33CA2" w:rsidRDefault="00BC249C" w:rsidP="00BC249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DB23B1" w:rsidRPr="00E33CA2" w14:paraId="1F496002" w14:textId="77777777" w:rsidTr="00736039">
        <w:trPr>
          <w:trHeight w:val="1369"/>
        </w:trPr>
        <w:tc>
          <w:tcPr>
            <w:tcW w:w="5103" w:type="dxa"/>
          </w:tcPr>
          <w:p w14:paraId="50B91BC8" w14:textId="5F662CBB" w:rsidR="00DB23B1" w:rsidRPr="006128FC" w:rsidRDefault="00F01553" w:rsidP="00340D71">
            <w:pPr>
              <w:pStyle w:val="ad"/>
              <w:framePr w:hSpace="0" w:wrap="auto" w:vAnchor="margin" w:yAlign="inline"/>
              <w:suppressOverlap w:val="0"/>
            </w:pPr>
            <w:r>
              <w:t xml:space="preserve">Цель и </w:t>
            </w:r>
            <w:r w:rsidR="00DB23B1" w:rsidRPr="006128FC">
              <w:t xml:space="preserve">Идея </w:t>
            </w:r>
            <w:r w:rsidR="00E13FD5">
              <w:t>КП</w:t>
            </w:r>
            <w:r w:rsidR="00DB23B1" w:rsidRPr="006128FC">
              <w:t>:</w:t>
            </w:r>
          </w:p>
          <w:p w14:paraId="00EF0C0E" w14:textId="77777777" w:rsidR="005034AB" w:rsidRPr="00A22C8D" w:rsidRDefault="00B51D0C" w:rsidP="00340D71">
            <w:r w:rsidRPr="00A22C8D">
              <w:t>Что в</w:t>
            </w:r>
            <w:r w:rsidR="00DB23B1" w:rsidRPr="00A22C8D">
              <w:t xml:space="preserve">ы ожидаете от </w:t>
            </w:r>
            <w:r w:rsidR="00E13FD5" w:rsidRPr="00A22C8D">
              <w:t>КП</w:t>
            </w:r>
            <w:r w:rsidR="00DB23B1" w:rsidRPr="00A22C8D">
              <w:t>?</w:t>
            </w:r>
          </w:p>
          <w:p w14:paraId="686BB7D2" w14:textId="60396E9C" w:rsidR="005034AB" w:rsidRPr="005034AB" w:rsidRDefault="005034AB" w:rsidP="00340D71">
            <w:pPr>
              <w:rPr>
                <w:i/>
              </w:rPr>
            </w:pPr>
            <w:r w:rsidRPr="00A22C8D">
              <w:t xml:space="preserve">Какую </w:t>
            </w:r>
            <w:r w:rsidR="006E2B43" w:rsidRPr="00A22C8D">
              <w:t xml:space="preserve">целевое действие ожидаете </w:t>
            </w:r>
            <w:r w:rsidRPr="00A22C8D">
              <w:t xml:space="preserve"> от </w:t>
            </w:r>
            <w:r w:rsidR="00E63048" w:rsidRPr="00A22C8D">
              <w:t>читателя?</w:t>
            </w:r>
            <w:r w:rsidR="006E2B43" w:rsidRPr="00A22C8D">
              <w:t xml:space="preserve"> (обратный звонок, запрос по почте чего-либо, назначение встречи и т.д.)</w:t>
            </w:r>
          </w:p>
        </w:tc>
        <w:tc>
          <w:tcPr>
            <w:tcW w:w="5807" w:type="dxa"/>
            <w:shd w:val="clear" w:color="auto" w:fill="auto"/>
          </w:tcPr>
          <w:p w14:paraId="0777F046" w14:textId="77777777" w:rsidR="00DB23B1" w:rsidRPr="00E33CA2" w:rsidRDefault="00DB23B1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57EE1" w:rsidRPr="00E33CA2" w14:paraId="5CA46C80" w14:textId="77777777" w:rsidTr="0076411C">
        <w:trPr>
          <w:trHeight w:val="342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04217ADF" w14:textId="499DFC55" w:rsidR="00A57EE1" w:rsidRPr="006128FC" w:rsidRDefault="00C84D7B" w:rsidP="00340D71">
            <w:pPr>
              <w:pStyle w:val="ad"/>
              <w:framePr w:hSpace="0" w:wrap="auto" w:vAnchor="margin" w:yAlign="inline"/>
              <w:suppressOverlap w:val="0"/>
            </w:pPr>
            <w:r>
              <w:t>Главный посыл</w:t>
            </w:r>
            <w:r w:rsidR="00A57EE1" w:rsidRPr="006128FC">
              <w:t xml:space="preserve"> </w:t>
            </w:r>
            <w:r w:rsidR="008B2234">
              <w:t>для читателя</w:t>
            </w:r>
          </w:p>
          <w:p w14:paraId="4CFD3147" w14:textId="4318FEB3" w:rsidR="00A57EE1" w:rsidRPr="004A33D5" w:rsidRDefault="00A57EE1" w:rsidP="009953B7">
            <w:pPr>
              <w:pStyle w:val="aa"/>
              <w:spacing w:line="240" w:lineRule="auto"/>
              <w:ind w:left="325"/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28584038" w14:textId="77777777" w:rsidR="00A57EE1" w:rsidRPr="00E33CA2" w:rsidRDefault="00A57EE1" w:rsidP="00A57EE1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D80BA0" w:rsidRPr="00E33CA2" w14:paraId="1F91B397" w14:textId="77777777" w:rsidTr="0074354A">
        <w:trPr>
          <w:trHeight w:val="737"/>
        </w:trPr>
        <w:tc>
          <w:tcPr>
            <w:tcW w:w="5103" w:type="dxa"/>
          </w:tcPr>
          <w:p w14:paraId="3600C49E" w14:textId="77777777" w:rsidR="00D80BA0" w:rsidRDefault="00D80BA0" w:rsidP="00340D71">
            <w:pPr>
              <w:pStyle w:val="ad"/>
              <w:framePr w:hSpace="0" w:wrap="auto" w:vAnchor="margin" w:yAlign="inline"/>
              <w:suppressOverlap w:val="0"/>
            </w:pPr>
            <w:r w:rsidRPr="006128FC">
              <w:t>Целевая аудитория</w:t>
            </w:r>
          </w:p>
          <w:p w14:paraId="5683AA3A" w14:textId="10605F62" w:rsidR="00D80BA0" w:rsidRPr="005B0D68" w:rsidRDefault="005B0D68" w:rsidP="005B0D68">
            <w:r w:rsidRPr="005B0D68">
              <w:t>Планируемая реакция целевой аудитории (эмоциональная, рациональная, то и другое)</w:t>
            </w:r>
          </w:p>
        </w:tc>
        <w:tc>
          <w:tcPr>
            <w:tcW w:w="5807" w:type="dxa"/>
            <w:shd w:val="clear" w:color="auto" w:fill="auto"/>
          </w:tcPr>
          <w:p w14:paraId="14266231" w14:textId="77777777" w:rsidR="00D80BA0" w:rsidRPr="00E33CA2" w:rsidRDefault="00D80BA0" w:rsidP="00D80BA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516681" w:rsidRPr="00E33CA2" w14:paraId="162AEAF6" w14:textId="77777777" w:rsidTr="0076411C">
        <w:trPr>
          <w:trHeight w:val="395"/>
        </w:trPr>
        <w:tc>
          <w:tcPr>
            <w:tcW w:w="5103" w:type="dxa"/>
          </w:tcPr>
          <w:p w14:paraId="2C267749" w14:textId="78D9CDD1" w:rsidR="00516681" w:rsidRPr="0074354A" w:rsidRDefault="00516681" w:rsidP="00340D71">
            <w:pPr>
              <w:pStyle w:val="ad"/>
              <w:framePr w:hSpace="0" w:wrap="auto" w:vAnchor="margin" w:yAlign="inline"/>
              <w:suppressOverlap w:val="0"/>
            </w:pPr>
            <w:r w:rsidRPr="0074354A">
              <w:t>Особенности ниши</w:t>
            </w:r>
          </w:p>
          <w:p w14:paraId="222ED6BA" w14:textId="77777777" w:rsidR="00516681" w:rsidRPr="00B77468" w:rsidRDefault="00516681" w:rsidP="00516681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</w:p>
        </w:tc>
        <w:tc>
          <w:tcPr>
            <w:tcW w:w="5807" w:type="dxa"/>
            <w:shd w:val="clear" w:color="auto" w:fill="auto"/>
          </w:tcPr>
          <w:p w14:paraId="79F063A0" w14:textId="77777777" w:rsidR="00516681" w:rsidRPr="00E33CA2" w:rsidRDefault="00516681" w:rsidP="00516681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1762" w:rsidRPr="00E33CA2" w14:paraId="30C5D089" w14:textId="77777777" w:rsidTr="0076411C">
        <w:trPr>
          <w:trHeight w:val="395"/>
        </w:trPr>
        <w:tc>
          <w:tcPr>
            <w:tcW w:w="5103" w:type="dxa"/>
          </w:tcPr>
          <w:p w14:paraId="1660EB48" w14:textId="77777777" w:rsidR="008A1762" w:rsidRDefault="008A1762" w:rsidP="00340D71">
            <w:pPr>
              <w:pStyle w:val="ad"/>
              <w:framePr w:hSpace="0" w:wrap="auto" w:vAnchor="margin" w:yAlign="inline"/>
              <w:suppressOverlap w:val="0"/>
            </w:pPr>
            <w:r>
              <w:t>Как планируете использовать КП</w:t>
            </w:r>
          </w:p>
          <w:p w14:paraId="1F2EF4FC" w14:textId="77777777" w:rsidR="008A1762" w:rsidRPr="00B77468" w:rsidRDefault="008A1762" w:rsidP="008A1762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</w:p>
        </w:tc>
        <w:tc>
          <w:tcPr>
            <w:tcW w:w="5807" w:type="dxa"/>
            <w:shd w:val="clear" w:color="auto" w:fill="auto"/>
          </w:tcPr>
          <w:p w14:paraId="67793A7E" w14:textId="77777777" w:rsidR="008A1762" w:rsidRPr="00E33CA2" w:rsidRDefault="008A1762" w:rsidP="008A1762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293B69" w:rsidRPr="00E33CA2" w14:paraId="5DF59DB2" w14:textId="77777777" w:rsidTr="00D23545">
        <w:trPr>
          <w:trHeight w:val="671"/>
        </w:trPr>
        <w:tc>
          <w:tcPr>
            <w:tcW w:w="5103" w:type="dxa"/>
          </w:tcPr>
          <w:p w14:paraId="53DC1BC3" w14:textId="35F83515" w:rsidR="00C333C7" w:rsidRDefault="00C333C7" w:rsidP="00340D71">
            <w:pPr>
              <w:pStyle w:val="ad"/>
              <w:framePr w:hSpace="0" w:wrap="auto" w:vAnchor="margin" w:yAlign="inline"/>
              <w:suppressOverlap w:val="0"/>
            </w:pPr>
            <w:r w:rsidRPr="008518AD">
              <w:lastRenderedPageBreak/>
              <w:t>Конкуренты</w:t>
            </w:r>
          </w:p>
          <w:p w14:paraId="5CF4F781" w14:textId="50C29507" w:rsidR="00D80BA0" w:rsidRPr="00B77468" w:rsidRDefault="00C333C7" w:rsidP="00516681">
            <w:pPr>
              <w:spacing w:line="276" w:lineRule="auto"/>
              <w:rPr>
                <w:rFonts w:asciiTheme="minorHAnsi" w:hAnsiTheme="minorHAnsi" w:cs="Arial"/>
                <w:b/>
                <w:color w:val="02987B"/>
                <w:sz w:val="22"/>
              </w:rPr>
            </w:pPr>
            <w:r w:rsidRPr="008518AD">
              <w:rPr>
                <w:rFonts w:cstheme="minorHAnsi"/>
                <w:bCs/>
                <w:color w:val="000000"/>
              </w:rPr>
              <w:t>Ссылки на 3 главных конкурентов. В чем их сильные и слабые стороны?</w:t>
            </w:r>
          </w:p>
        </w:tc>
        <w:tc>
          <w:tcPr>
            <w:tcW w:w="5807" w:type="dxa"/>
            <w:shd w:val="clear" w:color="auto" w:fill="auto"/>
          </w:tcPr>
          <w:p w14:paraId="3CC7F458" w14:textId="77777777" w:rsidR="00293B69" w:rsidRPr="00E33CA2" w:rsidRDefault="00293B69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1859E8E9" w14:textId="77777777" w:rsidTr="00FE0EE3">
        <w:trPr>
          <w:trHeight w:val="472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0EED36A3" w14:textId="77777777" w:rsidR="00016220" w:rsidRDefault="00016220" w:rsidP="00AB4D5C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32AFABAD" w14:textId="6E1AA307" w:rsidR="00AB4D5C" w:rsidRPr="00E33CA2" w:rsidRDefault="009A5A54" w:rsidP="00AB4D5C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>
              <w:rPr>
                <w:rFonts w:asciiTheme="minorHAnsi" w:hAnsiTheme="minorHAnsi" w:cs="Arial"/>
                <w:color w:val="002060"/>
                <w:sz w:val="32"/>
              </w:rPr>
              <w:t>Разработка структуры и копирайтинг</w:t>
            </w:r>
          </w:p>
        </w:tc>
      </w:tr>
      <w:tr w:rsidR="002E1F27" w:rsidRPr="00E33CA2" w14:paraId="3EFF827C" w14:textId="77777777" w:rsidTr="00D23545">
        <w:trPr>
          <w:trHeight w:val="1107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4D7D642A" w14:textId="77777777" w:rsidR="00325657" w:rsidRDefault="002E1F27" w:rsidP="00340D71">
            <w:pPr>
              <w:pStyle w:val="ad"/>
              <w:framePr w:hSpace="0" w:wrap="auto" w:vAnchor="margin" w:yAlign="inline"/>
              <w:suppressOverlap w:val="0"/>
            </w:pPr>
            <w:r w:rsidRPr="008518AD">
              <w:t>УТП</w:t>
            </w:r>
          </w:p>
          <w:p w14:paraId="13EB8C77" w14:textId="5E78732D" w:rsidR="001103FF" w:rsidRDefault="002E1F27" w:rsidP="002E1F27">
            <w:pPr>
              <w:rPr>
                <w:rFonts w:cstheme="minorHAnsi"/>
              </w:rPr>
            </w:pPr>
            <w:r w:rsidRPr="008518AD">
              <w:rPr>
                <w:rFonts w:cstheme="minorHAnsi"/>
              </w:rPr>
              <w:t xml:space="preserve">(уникальное торговое предложение)? </w:t>
            </w:r>
          </w:p>
          <w:p w14:paraId="7AED4EBC" w14:textId="23BD97E2" w:rsidR="001103FF" w:rsidRDefault="001103FF" w:rsidP="002E1F27">
            <w:pPr>
              <w:rPr>
                <w:rFonts w:cstheme="minorHAnsi"/>
              </w:rPr>
            </w:pPr>
            <w:r>
              <w:rPr>
                <w:rFonts w:cstheme="minorHAnsi"/>
              </w:rPr>
              <w:t>То, что отличает вас от конкурентов.</w:t>
            </w:r>
          </w:p>
          <w:p w14:paraId="2CBB98C3" w14:textId="0D2307B6" w:rsidR="002E1F27" w:rsidRPr="008518AD" w:rsidRDefault="002E1F27" w:rsidP="002E1F27">
            <w:pPr>
              <w:rPr>
                <w:rFonts w:cstheme="minorHAnsi"/>
                <w:bCs/>
                <w:color w:val="292C23"/>
              </w:rPr>
            </w:pPr>
            <w:r w:rsidRPr="008518AD">
              <w:rPr>
                <w:rFonts w:cstheme="minorHAnsi"/>
              </w:rPr>
              <w:t>Есть – впишите, нет – сформируем.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3E04D3A" w14:textId="77777777" w:rsidR="002E1F27" w:rsidRPr="00E33CA2" w:rsidRDefault="002E1F27" w:rsidP="002E1F27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2E1F27" w:rsidRPr="00E33CA2" w14:paraId="1699E373" w14:textId="77777777" w:rsidTr="00CA3477">
        <w:trPr>
          <w:trHeight w:val="2087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8BE9ADA" w14:textId="4D67C1A7" w:rsidR="001103FF" w:rsidRDefault="002E1F27" w:rsidP="00340D71">
            <w:pPr>
              <w:pStyle w:val="ad"/>
              <w:framePr w:hSpace="0" w:wrap="auto" w:vAnchor="margin" w:yAlign="inline"/>
              <w:suppressOverlap w:val="0"/>
            </w:pPr>
            <w:r>
              <w:t>Оффер КП</w:t>
            </w:r>
          </w:p>
          <w:p w14:paraId="0B42CDBD" w14:textId="77777777" w:rsidR="001E7363" w:rsidRDefault="002E1F27" w:rsidP="002E1F27">
            <w:pPr>
              <w:rPr>
                <w:rFonts w:cstheme="minorHAnsi"/>
                <w:bCs/>
                <w:color w:val="292C23"/>
              </w:rPr>
            </w:pPr>
            <w:r>
              <w:rPr>
                <w:rFonts w:cstheme="minorHAnsi"/>
                <w:bCs/>
                <w:color w:val="292C23"/>
              </w:rPr>
              <w:t>Что наиболее выгодно в вашем предложении</w:t>
            </w:r>
            <w:r w:rsidR="001E7363">
              <w:rPr>
                <w:rFonts w:cstheme="minorHAnsi"/>
                <w:bCs/>
                <w:color w:val="292C23"/>
              </w:rPr>
              <w:t>:</w:t>
            </w:r>
          </w:p>
          <w:p w14:paraId="338AF1B6" w14:textId="77777777" w:rsidR="001E7363" w:rsidRPr="00A80CC4" w:rsidRDefault="002E1F27" w:rsidP="00A80CC4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bCs/>
                <w:color w:val="292C23"/>
              </w:rPr>
            </w:pPr>
            <w:r w:rsidRPr="00A80CC4">
              <w:rPr>
                <w:rFonts w:cstheme="minorHAnsi"/>
                <w:bCs/>
                <w:color w:val="292C23"/>
              </w:rPr>
              <w:t>выгодные цены</w:t>
            </w:r>
          </w:p>
          <w:p w14:paraId="48DF007E" w14:textId="77777777" w:rsidR="001E7363" w:rsidRPr="00A80CC4" w:rsidRDefault="002E1F27" w:rsidP="00A80CC4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bCs/>
                <w:color w:val="292C23"/>
              </w:rPr>
            </w:pPr>
            <w:r w:rsidRPr="00A80CC4">
              <w:rPr>
                <w:rFonts w:cstheme="minorHAnsi"/>
                <w:bCs/>
                <w:color w:val="292C23"/>
              </w:rPr>
              <w:t>отсрочки</w:t>
            </w:r>
          </w:p>
          <w:p w14:paraId="021BFFE7" w14:textId="77777777" w:rsidR="001E7363" w:rsidRPr="00A80CC4" w:rsidRDefault="002E1F27" w:rsidP="00A80CC4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bCs/>
                <w:color w:val="292C23"/>
              </w:rPr>
            </w:pPr>
            <w:r w:rsidRPr="00A80CC4">
              <w:rPr>
                <w:rFonts w:cstheme="minorHAnsi"/>
                <w:bCs/>
                <w:color w:val="292C23"/>
              </w:rPr>
              <w:t>результат</w:t>
            </w:r>
          </w:p>
          <w:p w14:paraId="0E99DEF8" w14:textId="77777777" w:rsidR="001E7363" w:rsidRPr="00A80CC4" w:rsidRDefault="002E1F27" w:rsidP="00A80CC4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bCs/>
                <w:color w:val="292C23"/>
              </w:rPr>
            </w:pPr>
            <w:r w:rsidRPr="00A80CC4">
              <w:rPr>
                <w:rFonts w:cstheme="minorHAnsi"/>
                <w:bCs/>
                <w:color w:val="292C23"/>
              </w:rPr>
              <w:t>большой выбор</w:t>
            </w:r>
          </w:p>
          <w:p w14:paraId="13B3A5EF" w14:textId="77777777" w:rsidR="001E7363" w:rsidRPr="00A80CC4" w:rsidRDefault="002E1F27" w:rsidP="00A80CC4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bCs/>
                <w:color w:val="292C23"/>
              </w:rPr>
            </w:pPr>
            <w:r w:rsidRPr="00A80CC4">
              <w:rPr>
                <w:rFonts w:cstheme="minorHAnsi"/>
                <w:bCs/>
                <w:color w:val="292C23"/>
              </w:rPr>
              <w:t>условия доставки</w:t>
            </w:r>
          </w:p>
          <w:p w14:paraId="6B3DB5C5" w14:textId="6F38120C" w:rsidR="002E1F27" w:rsidRPr="00A80CC4" w:rsidRDefault="002E1F27" w:rsidP="00A80CC4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cstheme="minorHAnsi"/>
                <w:bCs/>
                <w:color w:val="292C23"/>
              </w:rPr>
            </w:pPr>
            <w:r w:rsidRPr="00A80CC4">
              <w:rPr>
                <w:rFonts w:cstheme="minorHAnsi"/>
                <w:bCs/>
                <w:color w:val="292C23"/>
              </w:rPr>
              <w:t>и так далее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97347E5" w14:textId="77777777" w:rsidR="002E1F27" w:rsidRPr="00E33CA2" w:rsidRDefault="002E1F27" w:rsidP="002E1F27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941B0C2" w14:textId="77777777" w:rsidTr="00CA3477">
        <w:trPr>
          <w:trHeight w:val="1167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45B29179" w14:textId="376DC3D8" w:rsidR="00A80CC4" w:rsidRDefault="00AB4D5C" w:rsidP="00685B2F">
            <w:pPr>
              <w:pStyle w:val="ad"/>
              <w:framePr w:hSpace="0" w:wrap="auto" w:vAnchor="margin" w:yAlign="inline"/>
              <w:suppressOverlap w:val="0"/>
              <w:rPr>
                <w:color w:val="292C23"/>
              </w:rPr>
            </w:pPr>
            <w:r w:rsidRPr="006128FC">
              <w:t xml:space="preserve">Описание </w:t>
            </w:r>
            <w:r w:rsidRPr="00685B2F">
              <w:t>предложения </w:t>
            </w:r>
            <w:r w:rsidR="00A80CC4" w:rsidRPr="00685B2F">
              <w:t>и продукта</w:t>
            </w:r>
          </w:p>
          <w:p w14:paraId="25B374BE" w14:textId="77777777" w:rsidR="00AB4D5C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color w:val="292C23"/>
              </w:rPr>
              <w:t>Что Вы предлагаете? Какой товар или услугу?</w:t>
            </w:r>
          </w:p>
          <w:p w14:paraId="53AE67CE" w14:textId="77777777" w:rsidR="009E63B5" w:rsidRDefault="009E63B5" w:rsidP="00685B2F">
            <w:r w:rsidRPr="00685B2F">
              <w:t>Какие основные характеристики товара, услуги?</w:t>
            </w:r>
          </w:p>
          <w:p w14:paraId="4C48FD0C" w14:textId="64D120D3" w:rsidR="00790B45" w:rsidRPr="00685B2F" w:rsidRDefault="00790B45" w:rsidP="00685B2F">
            <w:r w:rsidRPr="008518AD">
              <w:rPr>
                <w:rFonts w:cstheme="minorHAnsi"/>
                <w:bCs/>
                <w:color w:val="000000"/>
              </w:rPr>
              <w:t>Где, кем и как он изготавливается?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27209D5D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363F3C" w:rsidRPr="00E33CA2" w14:paraId="4A07231D" w14:textId="77777777" w:rsidTr="0076411C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0B53F402" w14:textId="141DC625" w:rsidR="00363F3C" w:rsidRPr="008518AD" w:rsidRDefault="00363F3C" w:rsidP="00363F3C">
            <w:pPr>
              <w:rPr>
                <w:rFonts w:cstheme="minorHAnsi"/>
                <w:bCs/>
                <w:color w:val="4F81BD"/>
              </w:rPr>
            </w:pPr>
            <w:r w:rsidRPr="00205AF3">
              <w:rPr>
                <w:rFonts w:cstheme="minorHAnsi"/>
                <w:bCs/>
                <w:color w:val="000000"/>
              </w:rPr>
              <w:t>Структура продукта (линейки/серии)</w:t>
            </w:r>
            <w:r w:rsidR="009E63B5">
              <w:rPr>
                <w:rFonts w:cstheme="minorHAnsi"/>
                <w:bCs/>
                <w:color w:val="000000"/>
              </w:rPr>
              <w:t xml:space="preserve">   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EC4ABFF" w14:textId="77777777" w:rsidR="00363F3C" w:rsidRPr="00E33CA2" w:rsidRDefault="00363F3C" w:rsidP="00363F3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3AD3608A" w14:textId="77777777" w:rsidTr="00CA3477">
        <w:trPr>
          <w:trHeight w:val="2014"/>
        </w:trPr>
        <w:tc>
          <w:tcPr>
            <w:tcW w:w="5103" w:type="dxa"/>
          </w:tcPr>
          <w:p w14:paraId="47EC9B8B" w14:textId="0D06B056" w:rsidR="00A519EC" w:rsidRDefault="00D16742" w:rsidP="00D16742">
            <w:pPr>
              <w:pStyle w:val="ad"/>
              <w:framePr w:hSpace="0" w:wrap="auto" w:vAnchor="margin" w:yAlign="inline"/>
              <w:suppressOverlap w:val="0"/>
              <w:rPr>
                <w:color w:val="292C23"/>
              </w:rPr>
            </w:pPr>
            <w:r>
              <w:t>Получатель КП</w:t>
            </w:r>
          </w:p>
          <w:p w14:paraId="43FF6B29" w14:textId="166AA222" w:rsidR="00A519EC" w:rsidRDefault="00A519EC" w:rsidP="00AB4D5C">
            <w:pPr>
              <w:rPr>
                <w:rFonts w:cstheme="minorHAnsi"/>
                <w:color w:val="292C23"/>
              </w:rPr>
            </w:pPr>
            <w:r>
              <w:rPr>
                <w:rFonts w:cstheme="minorHAnsi"/>
                <w:color w:val="292C23"/>
              </w:rPr>
              <w:t>Кому нужен ваш товар или услуга?</w:t>
            </w:r>
            <w:r w:rsidR="003316FD">
              <w:rPr>
                <w:rFonts w:cstheme="minorHAnsi"/>
                <w:color w:val="292C23"/>
              </w:rPr>
              <w:t xml:space="preserve"> Какие сегменты?</w:t>
            </w:r>
          </w:p>
          <w:p w14:paraId="5826D040" w14:textId="5B180833" w:rsidR="00AB4D5C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color w:val="292C23"/>
              </w:rPr>
              <w:t>Кого вы видите потенциальными покупателями вашего товара или услуги. Юр. Или физ. Лицо? Чем занимаются? Должности? Пол, возраст, уровень достатка</w:t>
            </w:r>
          </w:p>
          <w:p w14:paraId="640ED15B" w14:textId="77777777" w:rsidR="00AB4D5C" w:rsidRDefault="00A43FE0" w:rsidP="00AB4D5C">
            <w:pPr>
              <w:rPr>
                <w:rFonts w:cstheme="minorHAnsi"/>
                <w:color w:val="292C23"/>
              </w:rPr>
            </w:pPr>
            <w:r>
              <w:rPr>
                <w:rFonts w:cstheme="minorHAnsi"/>
                <w:color w:val="292C23"/>
              </w:rPr>
              <w:t>Кто является ЛПР (лицом принимающим решение)</w:t>
            </w:r>
          </w:p>
          <w:p w14:paraId="641015EB" w14:textId="5A5A2604" w:rsidR="00864575" w:rsidRPr="00864575" w:rsidRDefault="00864575" w:rsidP="00AB4D5C">
            <w:pPr>
              <w:rPr>
                <w:rFonts w:cstheme="minorHAnsi"/>
                <w:color w:val="292C23"/>
              </w:rPr>
            </w:pPr>
            <w:r>
              <w:rPr>
                <w:rFonts w:cstheme="minorHAnsi"/>
                <w:color w:val="292C23"/>
              </w:rPr>
              <w:t>Как принимается решение?</w:t>
            </w:r>
          </w:p>
        </w:tc>
        <w:tc>
          <w:tcPr>
            <w:tcW w:w="5807" w:type="dxa"/>
          </w:tcPr>
          <w:p w14:paraId="5825BD13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CA40D1" w:rsidRPr="00E33CA2" w14:paraId="0B6C6292" w14:textId="77777777" w:rsidTr="00CA3477">
        <w:trPr>
          <w:trHeight w:val="2042"/>
        </w:trPr>
        <w:tc>
          <w:tcPr>
            <w:tcW w:w="5103" w:type="dxa"/>
          </w:tcPr>
          <w:p w14:paraId="3A4F8BEC" w14:textId="77777777" w:rsidR="00CA40D1" w:rsidRDefault="00CA40D1" w:rsidP="00FF0073">
            <w:pPr>
              <w:pStyle w:val="ad"/>
              <w:framePr w:hSpace="0" w:wrap="auto" w:vAnchor="margin" w:yAlign="inline"/>
              <w:suppressOverlap w:val="0"/>
            </w:pPr>
            <w:r>
              <w:t xml:space="preserve">С какими проблемами сталкивается </w:t>
            </w:r>
            <w:r w:rsidR="00710A68">
              <w:t>ваша целевая аудитория</w:t>
            </w:r>
          </w:p>
          <w:p w14:paraId="31CCF533" w14:textId="77777777" w:rsidR="00710A68" w:rsidRPr="00710A68" w:rsidRDefault="00710A68" w:rsidP="00710A68">
            <w:r w:rsidRPr="00710A68">
              <w:t>Проблемы без продукта</w:t>
            </w:r>
          </w:p>
          <w:p w14:paraId="0E7558F9" w14:textId="05B0F36C" w:rsidR="00710A68" w:rsidRDefault="00710A68" w:rsidP="00710A68">
            <w:r w:rsidRPr="00710A68">
              <w:t>Проблемы с другими поставщиками</w:t>
            </w:r>
          </w:p>
        </w:tc>
        <w:tc>
          <w:tcPr>
            <w:tcW w:w="5807" w:type="dxa"/>
            <w:shd w:val="clear" w:color="auto" w:fill="auto"/>
          </w:tcPr>
          <w:p w14:paraId="46E2F20B" w14:textId="77777777" w:rsidR="00CA40D1" w:rsidRPr="00E33CA2" w:rsidRDefault="00CA40D1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FC17E6D" w14:textId="77777777" w:rsidTr="00CA3477">
        <w:trPr>
          <w:trHeight w:val="2042"/>
        </w:trPr>
        <w:tc>
          <w:tcPr>
            <w:tcW w:w="5103" w:type="dxa"/>
          </w:tcPr>
          <w:p w14:paraId="484D631B" w14:textId="29C27EF3" w:rsidR="00C10935" w:rsidRDefault="00C10935" w:rsidP="00FF0073">
            <w:pPr>
              <w:pStyle w:val="ad"/>
              <w:framePr w:hSpace="0" w:wrap="auto" w:vAnchor="margin" w:yAlign="inline"/>
              <w:suppressOverlap w:val="0"/>
            </w:pPr>
            <w:r>
              <w:t>Для чего про</w:t>
            </w:r>
            <w:r w:rsidR="00FF0073">
              <w:t>дукт</w:t>
            </w:r>
          </w:p>
          <w:p w14:paraId="5A2B516B" w14:textId="5E9D0172" w:rsidR="00AB4D5C" w:rsidRPr="008518AD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Какие проблемы в жизни или бизнесе ваш продукт решает? (мин 5-12)</w:t>
            </w:r>
          </w:p>
          <w:p w14:paraId="1690D875" w14:textId="77777777" w:rsidR="00AB4D5C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color w:val="292C23"/>
              </w:rPr>
              <w:t xml:space="preserve">Расскажите, для чего покупателям нужен ваш товар или услуга, какие их проблемы решает ваше предложение? Можно списком. </w:t>
            </w:r>
          </w:p>
          <w:p w14:paraId="4ADF540E" w14:textId="4DCCB27B" w:rsidR="00FF0073" w:rsidRPr="008518AD" w:rsidRDefault="00FF0073" w:rsidP="00AB4D5C">
            <w:pPr>
              <w:rPr>
                <w:rFonts w:cstheme="minorHAnsi"/>
                <w:bCs/>
                <w:color w:val="4F81BD"/>
              </w:rPr>
            </w:pPr>
            <w:r w:rsidRPr="008518AD">
              <w:rPr>
                <w:rFonts w:cstheme="minorHAnsi"/>
                <w:bCs/>
                <w:color w:val="000000"/>
              </w:rPr>
              <w:t>Зачем и в какой ситуации это покупают? Когда обостряется потребность в покупке?</w:t>
            </w:r>
          </w:p>
        </w:tc>
        <w:tc>
          <w:tcPr>
            <w:tcW w:w="5807" w:type="dxa"/>
            <w:shd w:val="clear" w:color="auto" w:fill="auto"/>
          </w:tcPr>
          <w:p w14:paraId="74A88349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CEEE97B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30632E1" w14:textId="200BEA53" w:rsidR="00FF0073" w:rsidRDefault="00FF0073" w:rsidP="00FF0073">
            <w:pPr>
              <w:pStyle w:val="ad"/>
              <w:framePr w:hSpace="0" w:wrap="auto" w:vAnchor="margin" w:yAlign="inline"/>
              <w:suppressOverlap w:val="0"/>
            </w:pPr>
            <w:r>
              <w:t>Почему</w:t>
            </w:r>
          </w:p>
          <w:p w14:paraId="3239F439" w14:textId="255E0583" w:rsidR="00AB4D5C" w:rsidRPr="008518AD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Почему клиенты покупают именно ваш продукт?</w:t>
            </w:r>
          </w:p>
          <w:p w14:paraId="745AF630" w14:textId="77777777" w:rsidR="00AB4D5C" w:rsidRPr="008518AD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color w:val="292C23"/>
              </w:rPr>
              <w:t xml:space="preserve">Опишите, какие у вашего товара или услуги сильные стороны, а какие слабые. Выделите одно или несколько </w:t>
            </w:r>
            <w:r w:rsidRPr="008518AD">
              <w:rPr>
                <w:rFonts w:cstheme="minorHAnsi"/>
                <w:color w:val="292C23"/>
              </w:rPr>
              <w:lastRenderedPageBreak/>
              <w:t>самых важных преимуществ. Почему покупатель должен купить именно у Вас?</w:t>
            </w:r>
          </w:p>
          <w:p w14:paraId="60A37437" w14:textId="77777777" w:rsidR="00AB4D5C" w:rsidRPr="008518AD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color w:val="292C23"/>
              </w:rPr>
              <w:t>Список 5-10 преимуществ.</w:t>
            </w:r>
          </w:p>
          <w:p w14:paraId="79AE47A8" w14:textId="77777777" w:rsidR="00AB4D5C" w:rsidRPr="008518AD" w:rsidRDefault="00AB4D5C" w:rsidP="00AB4D5C">
            <w:pPr>
              <w:rPr>
                <w:rFonts w:cstheme="minorHAnsi"/>
                <w:bCs/>
                <w:color w:val="4F81BD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DFFE487" w14:textId="77777777" w:rsidR="00AB4D5C" w:rsidRPr="00E33CA2" w:rsidRDefault="00AB4D5C" w:rsidP="00AB4D5C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9A0F2F" w:rsidRPr="00E33CA2" w14:paraId="0378762E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1424D2A" w14:textId="45873510" w:rsidR="0017197D" w:rsidRDefault="0017197D" w:rsidP="00D3633D">
            <w:pPr>
              <w:pStyle w:val="ad"/>
              <w:framePr w:hSpace="0" w:wrap="auto" w:vAnchor="margin" w:yAlign="inline"/>
              <w:suppressOverlap w:val="0"/>
            </w:pPr>
            <w:r>
              <w:t>Компания</w:t>
            </w:r>
          </w:p>
          <w:p w14:paraId="4FF62A61" w14:textId="0F177077" w:rsidR="009A0F2F" w:rsidRPr="0017197D" w:rsidRDefault="009A0F2F" w:rsidP="0017197D">
            <w:r w:rsidRPr="0017197D">
              <w:t>Сертификаты, награды, достижения</w:t>
            </w:r>
          </w:p>
          <w:p w14:paraId="3B887C4A" w14:textId="08A34C6B" w:rsidR="00DC5053" w:rsidRPr="008518AD" w:rsidRDefault="00DC5053" w:rsidP="0017197D">
            <w:r w:rsidRPr="0017197D">
              <w:t>Отзывы клиентов/заказчиков/деловых партнёров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E14EA96" w14:textId="77777777" w:rsidR="009A0F2F" w:rsidRPr="00E33CA2" w:rsidRDefault="009A0F2F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015A1829" w14:textId="77777777" w:rsidTr="00FE0EE3">
        <w:trPr>
          <w:trHeight w:val="395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A300A9D" w14:textId="75C5C8B3" w:rsidR="00674186" w:rsidRDefault="00AB4D5C" w:rsidP="00D3633D">
            <w:pPr>
              <w:pStyle w:val="ad"/>
              <w:framePr w:hSpace="0" w:wrap="auto" w:vAnchor="margin" w:yAlign="inline"/>
              <w:suppressOverlap w:val="0"/>
            </w:pPr>
            <w:r w:rsidRPr="008518AD">
              <w:t>Акции и Бонусы</w:t>
            </w:r>
          </w:p>
          <w:p w14:paraId="047FF6BE" w14:textId="66099F45" w:rsidR="00AB4D5C" w:rsidRPr="008518AD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color w:val="292C23"/>
              </w:rPr>
              <w:t>Есть ли бонусы у вашего предложения. Например, покупая то-то, вы получите в подарок это. Или при покупке того, это бесплатно.</w:t>
            </w:r>
          </w:p>
          <w:p w14:paraId="3C298F72" w14:textId="77777777" w:rsidR="00AB4D5C" w:rsidRPr="008518AD" w:rsidRDefault="00AB4D5C" w:rsidP="00AB4D5C">
            <w:pPr>
              <w:rPr>
                <w:rFonts w:cstheme="minorHAnsi"/>
              </w:rPr>
            </w:pP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170D9A3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E32F2B1" w14:textId="77777777" w:rsidTr="00B75C53">
        <w:trPr>
          <w:trHeight w:val="1664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53FCAAE6" w14:textId="55FBAFE9" w:rsidR="00674186" w:rsidRDefault="00AB4D5C" w:rsidP="00D3633D">
            <w:pPr>
              <w:pStyle w:val="ad"/>
              <w:framePr w:hSpace="0" w:wrap="auto" w:vAnchor="margin" w:yAlign="inline"/>
              <w:suppressOverlap w:val="0"/>
            </w:pPr>
            <w:r w:rsidRPr="008518AD">
              <w:t>Цена</w:t>
            </w:r>
          </w:p>
          <w:p w14:paraId="7E00A4E4" w14:textId="620724CA" w:rsidR="00AB4D5C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bCs/>
                <w:color w:val="292C23"/>
              </w:rPr>
              <w:t xml:space="preserve">Укажите конкретную цену, если товар/услуга одна или их несколько. </w:t>
            </w:r>
            <w:r w:rsidRPr="008518AD">
              <w:rPr>
                <w:rFonts w:cstheme="minorHAnsi"/>
                <w:color w:val="292C23"/>
              </w:rPr>
              <w:t>Отличается ли она от цены конкурентов? Почему?</w:t>
            </w:r>
          </w:p>
          <w:p w14:paraId="471B353F" w14:textId="37033928" w:rsidR="00BA73D1" w:rsidRPr="008518AD" w:rsidRDefault="00BA73D1" w:rsidP="00AB4D5C">
            <w:pPr>
              <w:rPr>
                <w:rFonts w:cstheme="minorHAnsi"/>
                <w:color w:val="292C23"/>
              </w:rPr>
            </w:pPr>
            <w:r w:rsidRPr="00BA73D1">
              <w:rPr>
                <w:rFonts w:cstheme="minorHAnsi"/>
                <w:color w:val="292C23"/>
              </w:rPr>
              <w:t>Стоимость товара/услуги (если следует указать цены), тарифы или пакеты</w:t>
            </w:r>
          </w:p>
          <w:p w14:paraId="79C2BBE1" w14:textId="77777777" w:rsidR="00AB4D5C" w:rsidRPr="008518AD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bCs/>
                <w:color w:val="000000"/>
              </w:rPr>
              <w:t>Про финансовые условия работы (предоплата, рассрочка, отсрочка первых выплат и т.д.)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EAEAD16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386DCEA" w14:textId="77777777" w:rsidTr="00B75C53">
        <w:trPr>
          <w:trHeight w:val="950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59AE627" w14:textId="43CA2D96" w:rsidR="00674186" w:rsidRDefault="00674186" w:rsidP="00D3633D">
            <w:pPr>
              <w:pStyle w:val="ad"/>
              <w:framePr w:hSpace="0" w:wrap="auto" w:vAnchor="margin" w:yAlign="inline"/>
              <w:suppressOverlap w:val="0"/>
            </w:pPr>
            <w:r>
              <w:t>Доставка</w:t>
            </w:r>
          </w:p>
          <w:p w14:paraId="13955801" w14:textId="3FB17323" w:rsidR="00AB4D5C" w:rsidRPr="008518AD" w:rsidRDefault="00AB4D5C" w:rsidP="00AB4D5C">
            <w:pPr>
              <w:rPr>
                <w:rFonts w:cstheme="minorHAnsi"/>
                <w:bCs/>
                <w:color w:val="4F81BD"/>
              </w:rPr>
            </w:pPr>
            <w:r w:rsidRPr="008518AD">
              <w:rPr>
                <w:rFonts w:cstheme="minorHAnsi"/>
                <w:color w:val="292C23"/>
              </w:rPr>
              <w:t>Как осуществляется доставка, оплата? Стоимость, сроки, срок службы.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35DE0D3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3289567" w14:textId="77777777" w:rsidTr="00B75C53">
        <w:trPr>
          <w:trHeight w:val="1659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06005555" w14:textId="77777777" w:rsidR="00674186" w:rsidRDefault="00AB4D5C" w:rsidP="00D3633D">
            <w:pPr>
              <w:pStyle w:val="ad"/>
              <w:framePr w:hSpace="0" w:wrap="auto" w:vAnchor="margin" w:yAlign="inline"/>
              <w:suppressOverlap w:val="0"/>
            </w:pPr>
            <w:r w:rsidRPr="008518AD">
              <w:t>Гарантии</w:t>
            </w:r>
          </w:p>
          <w:p w14:paraId="3098C0E2" w14:textId="77777777" w:rsidR="00AB4D5C" w:rsidRDefault="00AB4D5C" w:rsidP="00AB4D5C">
            <w:pPr>
              <w:rPr>
                <w:rFonts w:cstheme="minorHAnsi"/>
                <w:color w:val="292C23"/>
              </w:rPr>
            </w:pPr>
            <w:r w:rsidRPr="008518AD">
              <w:rPr>
                <w:rFonts w:cstheme="minorHAnsi"/>
                <w:bCs/>
                <w:color w:val="292C23"/>
              </w:rPr>
              <w:t>Ч</w:t>
            </w:r>
            <w:r w:rsidRPr="008518AD">
              <w:rPr>
                <w:rFonts w:cstheme="minorHAnsi"/>
                <w:color w:val="292C23"/>
              </w:rPr>
              <w:t>то Вы гарантируете покупателям. Выплату затраченных средств в случае возврата? Оперативную доставку? Бесплатный ремонт по гарантии? А какие условия гарантии?</w:t>
            </w:r>
          </w:p>
          <w:p w14:paraId="08576257" w14:textId="6F2C716B" w:rsidR="0099783D" w:rsidRPr="008518AD" w:rsidRDefault="0099783D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Работа с браком и рекламациями. Как организована?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B645549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25788EF" w14:textId="77777777" w:rsidTr="00B75C53">
        <w:trPr>
          <w:trHeight w:val="1399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6FBBE5F2" w14:textId="1A4AE491" w:rsidR="0099783D" w:rsidRDefault="0099783D" w:rsidP="00790B45">
            <w:pPr>
              <w:pStyle w:val="ad"/>
              <w:framePr w:hSpace="0" w:wrap="auto" w:vAnchor="margin" w:yAlign="inline"/>
              <w:suppressOverlap w:val="0"/>
            </w:pPr>
            <w:r>
              <w:t>Возражения</w:t>
            </w:r>
          </w:p>
          <w:p w14:paraId="3403E495" w14:textId="77777777" w:rsidR="00AB4D5C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Какие самые частые клиентские сомнения, страхи, стереотипы и возражения?</w:t>
            </w:r>
          </w:p>
          <w:p w14:paraId="76F87FFC" w14:textId="26BF6684" w:rsidR="00790B45" w:rsidRPr="00790B45" w:rsidRDefault="00790B45" w:rsidP="00790B45">
            <w:r w:rsidRPr="00790B45">
              <w:t>Почему могут не купить? Дайте ответы на эти возражения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652D238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D338FBF" w14:textId="77777777" w:rsidTr="00B75C53">
        <w:trPr>
          <w:trHeight w:val="951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21899B8B" w14:textId="5BED24A7" w:rsidR="00790B45" w:rsidRDefault="00790B45" w:rsidP="00790B45">
            <w:pPr>
              <w:pStyle w:val="ad"/>
              <w:framePr w:hSpace="0" w:wrap="auto" w:vAnchor="margin" w:yAlign="inline"/>
              <w:suppressOverlap w:val="0"/>
            </w:pPr>
            <w:r>
              <w:t>Дедлайн</w:t>
            </w:r>
          </w:p>
          <w:p w14:paraId="29880562" w14:textId="17CCA95A" w:rsidR="00AB4D5C" w:rsidRPr="008518AD" w:rsidRDefault="00AB4D5C" w:rsidP="00AB4D5C">
            <w:pPr>
              <w:rPr>
                <w:rFonts w:cstheme="minorHAnsi"/>
                <w:bCs/>
                <w:color w:val="4F81BD"/>
              </w:rPr>
            </w:pPr>
            <w:r w:rsidRPr="008518AD">
              <w:rPr>
                <w:rFonts w:cstheme="minorHAnsi"/>
                <w:bCs/>
                <w:color w:val="000000"/>
              </w:rPr>
              <w:t>Почему нужно купить именно сейчас? Есть ли какие-то ограничения? Что будет, если не купит?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2435C2A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45BA7947" w14:textId="77777777" w:rsidTr="00B75C53">
        <w:trPr>
          <w:trHeight w:val="1647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11FA1E16" w14:textId="2454F335" w:rsidR="00790B45" w:rsidRDefault="00790B45" w:rsidP="00790B45">
            <w:pPr>
              <w:pStyle w:val="ad"/>
              <w:framePr w:hSpace="0" w:wrap="auto" w:vAnchor="margin" w:yAlign="inline"/>
              <w:suppressOverlap w:val="0"/>
            </w:pPr>
            <w:r>
              <w:t>Структура работы</w:t>
            </w:r>
          </w:p>
          <w:p w14:paraId="0AADE032" w14:textId="77777777" w:rsidR="00AB4D5C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Распишите основные этапы работы с клиентом от первого обращения до получения вами денег и выполнения работ.</w:t>
            </w:r>
          </w:p>
          <w:p w14:paraId="771FAE77" w14:textId="4B7EA439" w:rsidR="00790B45" w:rsidRPr="008518AD" w:rsidRDefault="00790B45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Расскажите, как вы сопровождаете клиента после покупки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57507D7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1B5B25C" w14:textId="77777777" w:rsidTr="00B75C53">
        <w:trPr>
          <w:trHeight w:val="820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08EBB477" w14:textId="77777777" w:rsidR="00790B45" w:rsidRDefault="00AB4D5C" w:rsidP="00790B45">
            <w:pPr>
              <w:pStyle w:val="ad"/>
              <w:framePr w:hSpace="0" w:wrap="auto" w:vAnchor="margin" w:yAlign="inline"/>
              <w:suppressOverlap w:val="0"/>
            </w:pPr>
            <w:r w:rsidRPr="008518AD">
              <w:t xml:space="preserve">Факты и цифры </w:t>
            </w:r>
          </w:p>
          <w:p w14:paraId="17035AA1" w14:textId="5EEB6E1A" w:rsidR="00AB4D5C" w:rsidRPr="008518AD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(Работаем с 1995 года, 500 автомобилей в год, 20 станков, 5000 метров склад и т.д.)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6B89193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2A34FCAE" w14:textId="77777777" w:rsidTr="00B75C53">
        <w:trPr>
          <w:trHeight w:val="959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528833EF" w14:textId="5576E49D" w:rsidR="00AB4D5C" w:rsidRPr="008518AD" w:rsidRDefault="00AB4D5C" w:rsidP="00790B45">
            <w:pPr>
              <w:pStyle w:val="ad"/>
              <w:framePr w:hSpace="0" w:wrap="auto" w:vAnchor="margin" w:yAlign="inline"/>
              <w:suppressOverlap w:val="0"/>
            </w:pPr>
            <w:r w:rsidRPr="008518AD">
              <w:t>Пожелания к тексту</w:t>
            </w:r>
          </w:p>
          <w:p w14:paraId="4E3D40B9" w14:textId="77777777" w:rsidR="00AB4D5C" w:rsidRPr="008518AD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Есть ли примеры, которые Вам нравятся?</w:t>
            </w:r>
          </w:p>
          <w:p w14:paraId="28DA46C1" w14:textId="77777777" w:rsidR="00AB4D5C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В каком стиле хотели бы видеть текст?</w:t>
            </w:r>
          </w:p>
          <w:p w14:paraId="6D34ED30" w14:textId="77777777" w:rsidR="0017197D" w:rsidRDefault="00433CB2" w:rsidP="00AB4D5C">
            <w:pPr>
              <w:rPr>
                <w:rFonts w:cstheme="minorHAnsi"/>
                <w:bCs/>
                <w:color w:val="000000"/>
              </w:rPr>
            </w:pPr>
            <w:r w:rsidRPr="00433CB2">
              <w:rPr>
                <w:rFonts w:cstheme="minorHAnsi"/>
                <w:bCs/>
                <w:color w:val="000000"/>
              </w:rPr>
              <w:t>О чём непременно нужно сказать?</w:t>
            </w:r>
          </w:p>
          <w:p w14:paraId="1EE8DE70" w14:textId="227D6FBE" w:rsidR="00062F72" w:rsidRPr="008518AD" w:rsidRDefault="00062F72" w:rsidP="00AB4D5C">
            <w:pPr>
              <w:rPr>
                <w:rFonts w:cstheme="minorHAnsi"/>
                <w:bCs/>
                <w:color w:val="000000"/>
              </w:rPr>
            </w:pPr>
            <w:r w:rsidRPr="00062F72">
              <w:rPr>
                <w:rFonts w:cstheme="minorHAnsi"/>
                <w:bCs/>
                <w:color w:val="000000"/>
              </w:rPr>
              <w:t>Чего упоминать не стоит?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6AA315F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AB4D5C" w:rsidRPr="00E33CA2" w14:paraId="70C3E0E4" w14:textId="77777777" w:rsidTr="00016220">
        <w:trPr>
          <w:trHeight w:val="880"/>
        </w:trPr>
        <w:tc>
          <w:tcPr>
            <w:tcW w:w="5103" w:type="dxa"/>
            <w:tcBorders>
              <w:bottom w:val="single" w:sz="4" w:space="0" w:color="A6A6A6" w:themeColor="background1" w:themeShade="A6"/>
            </w:tcBorders>
          </w:tcPr>
          <w:p w14:paraId="5B4C5BCB" w14:textId="2F243F27" w:rsidR="00790B45" w:rsidRDefault="00790B45" w:rsidP="00790B45">
            <w:pPr>
              <w:pStyle w:val="ad"/>
              <w:framePr w:hSpace="0" w:wrap="auto" w:vAnchor="margin" w:yAlign="inline"/>
              <w:suppressOverlap w:val="0"/>
            </w:pPr>
            <w:r>
              <w:lastRenderedPageBreak/>
              <w:t>Структура КП</w:t>
            </w:r>
          </w:p>
          <w:p w14:paraId="4DCE59A8" w14:textId="4D2D3B64" w:rsidR="00AB4D5C" w:rsidRPr="008518AD" w:rsidRDefault="00AB4D5C" w:rsidP="00AB4D5C">
            <w:pPr>
              <w:rPr>
                <w:rFonts w:cstheme="minorHAnsi"/>
                <w:bCs/>
                <w:color w:val="000000"/>
              </w:rPr>
            </w:pPr>
            <w:r w:rsidRPr="008518AD">
              <w:rPr>
                <w:rFonts w:cstheme="minorHAnsi"/>
                <w:bCs/>
                <w:color w:val="000000"/>
              </w:rPr>
              <w:t>Есть ли пожелания по структуре текста, последовательности разделов?</w:t>
            </w:r>
          </w:p>
        </w:tc>
        <w:tc>
          <w:tcPr>
            <w:tcW w:w="58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0524F96" w14:textId="77777777" w:rsidR="00AB4D5C" w:rsidRPr="00E33CA2" w:rsidRDefault="00AB4D5C" w:rsidP="00AB4D5C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3C6670" w:rsidRPr="00E33CA2" w14:paraId="7737BEB1" w14:textId="77777777" w:rsidTr="00D81510">
        <w:trPr>
          <w:trHeight w:val="458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5977BE6" w14:textId="77777777" w:rsidR="00AB4D5C" w:rsidRDefault="00AB4D5C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3F78EC2A" w14:textId="77777777" w:rsidR="00AB4D5C" w:rsidRDefault="00AB4D5C" w:rsidP="00D81510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1D08D749" w14:textId="0F6FE2AD" w:rsidR="006A01AF" w:rsidRPr="00E33CA2" w:rsidRDefault="006E359B" w:rsidP="00D81510">
            <w:pPr>
              <w:spacing w:line="276" w:lineRule="auto"/>
              <w:rPr>
                <w:rFonts w:asciiTheme="minorHAnsi" w:hAnsiTheme="minorHAnsi" w:cs="Arial"/>
                <w:color w:val="FFFFFF" w:themeColor="background1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</w:rPr>
              <w:t>Дизайн и оформление</w:t>
            </w:r>
            <w:r w:rsidR="00F85047" w:rsidRPr="00D81510">
              <w:rPr>
                <w:rFonts w:asciiTheme="minorHAnsi" w:hAnsiTheme="minorHAnsi" w:cs="Arial"/>
                <w:color w:val="002060"/>
                <w:sz w:val="32"/>
              </w:rPr>
              <w:t xml:space="preserve"> </w:t>
            </w:r>
            <w:r w:rsidR="00293896">
              <w:rPr>
                <w:rFonts w:asciiTheme="minorHAnsi" w:hAnsiTheme="minorHAnsi" w:cs="Arial"/>
                <w:color w:val="002060"/>
                <w:sz w:val="32"/>
              </w:rPr>
              <w:t>КП</w:t>
            </w:r>
          </w:p>
        </w:tc>
      </w:tr>
      <w:tr w:rsidR="00F85047" w:rsidRPr="00E33CA2" w14:paraId="218C9FDC" w14:textId="77777777" w:rsidTr="00924BA5">
        <w:trPr>
          <w:trHeight w:val="41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309B8ED4" w14:textId="4375A921" w:rsidR="00F85047" w:rsidRPr="00293896" w:rsidRDefault="008A21BE" w:rsidP="00340D71">
            <w:pPr>
              <w:pStyle w:val="ad"/>
              <w:framePr w:hSpace="0" w:wrap="auto" w:vAnchor="margin" w:yAlign="inline"/>
              <w:suppressOverlap w:val="0"/>
            </w:pPr>
            <w:r w:rsidRPr="006128FC">
              <w:rPr>
                <w:lang w:val="en-US"/>
              </w:rPr>
              <w:t>C</w:t>
            </w:r>
            <w:r w:rsidRPr="006128FC">
              <w:t>тил</w:t>
            </w:r>
            <w:r w:rsidRPr="006128FC">
              <w:rPr>
                <w:lang w:val="en-US"/>
              </w:rPr>
              <w:t xml:space="preserve">истика  </w:t>
            </w:r>
            <w:r w:rsidR="00293896">
              <w:t>КП</w:t>
            </w:r>
          </w:p>
          <w:p w14:paraId="22347AC5" w14:textId="1BAB7D18" w:rsidR="00BE10AA" w:rsidRPr="00B75C53" w:rsidRDefault="00BE10AA" w:rsidP="00B75C53">
            <w:pPr>
              <w:pStyle w:val="aa"/>
              <w:numPr>
                <w:ilvl w:val="0"/>
                <w:numId w:val="12"/>
              </w:numPr>
              <w:spacing w:after="0" w:line="240" w:lineRule="auto"/>
            </w:pPr>
            <w:r w:rsidRPr="00B75C53">
              <w:t xml:space="preserve">Простой текст </w:t>
            </w:r>
            <w:r w:rsidR="00F22224">
              <w:t>в теле</w:t>
            </w:r>
            <w:r w:rsidRPr="00B75C53">
              <w:t xml:space="preserve"> письма e-mail</w:t>
            </w:r>
          </w:p>
          <w:p w14:paraId="5B5B7DE6" w14:textId="4E7C0A1E" w:rsidR="00BE10AA" w:rsidRDefault="00173B65" w:rsidP="00B75C53">
            <w:pPr>
              <w:pStyle w:val="aa"/>
              <w:numPr>
                <w:ilvl w:val="0"/>
                <w:numId w:val="12"/>
              </w:numPr>
              <w:spacing w:after="0" w:line="240" w:lineRule="auto"/>
            </w:pPr>
            <w:r w:rsidRPr="00B75C53">
              <w:t xml:space="preserve">КП в формате Word с </w:t>
            </w:r>
            <w:r w:rsidR="00BE3B69" w:rsidRPr="00B75C53">
              <w:t>картинками</w:t>
            </w:r>
          </w:p>
          <w:p w14:paraId="079D07A1" w14:textId="177C6055" w:rsidR="004D7C32" w:rsidRPr="00B75C53" w:rsidRDefault="004D7C32" w:rsidP="00B75C53">
            <w:pPr>
              <w:pStyle w:val="aa"/>
              <w:numPr>
                <w:ilvl w:val="0"/>
                <w:numId w:val="12"/>
              </w:numPr>
              <w:spacing w:after="0" w:line="240" w:lineRule="auto"/>
            </w:pPr>
            <w:r>
              <w:rPr>
                <w:lang w:val="en-US"/>
              </w:rPr>
              <w:t>Html</w:t>
            </w:r>
            <w:r>
              <w:t xml:space="preserve"> письмо</w:t>
            </w:r>
          </w:p>
          <w:p w14:paraId="21436E78" w14:textId="0C71C4F6" w:rsidR="00BE3B69" w:rsidRPr="00B75C53" w:rsidRDefault="00BE3B69" w:rsidP="00B75C53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eastAsia="Lucida Sans Unicode"/>
              </w:rPr>
            </w:pPr>
            <w:r w:rsidRPr="00B75C53">
              <w:t>PDF файл для вложения в письмо.</w:t>
            </w:r>
          </w:p>
          <w:p w14:paraId="5AC31EAD" w14:textId="5257B0F5" w:rsidR="008A21BE" w:rsidRPr="00B75C53" w:rsidRDefault="008A21BE" w:rsidP="00B75C53">
            <w:pPr>
              <w:pStyle w:val="aa"/>
              <w:numPr>
                <w:ilvl w:val="1"/>
                <w:numId w:val="12"/>
              </w:numPr>
              <w:spacing w:after="0" w:line="240" w:lineRule="auto"/>
            </w:pPr>
            <w:r w:rsidRPr="00B75C53">
              <w:t xml:space="preserve">Предложить стилистику </w:t>
            </w:r>
          </w:p>
          <w:p w14:paraId="0A7CAD84" w14:textId="77777777" w:rsidR="00F85047" w:rsidRPr="00B75C53" w:rsidRDefault="00B77468" w:rsidP="00B75C53">
            <w:pPr>
              <w:pStyle w:val="aa"/>
              <w:numPr>
                <w:ilvl w:val="1"/>
                <w:numId w:val="12"/>
              </w:numPr>
              <w:spacing w:after="0" w:line="240" w:lineRule="auto"/>
            </w:pPr>
            <w:r w:rsidRPr="00B75C53">
              <w:t>Придерживаться фирменного стиля компании</w:t>
            </w: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6C194C2F" w14:textId="77777777" w:rsidR="00F85047" w:rsidRPr="00E33CA2" w:rsidRDefault="00F85047" w:rsidP="00D81510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7D88EFFD" w14:textId="77777777" w:rsidTr="00D23545">
        <w:trPr>
          <w:trHeight w:val="877"/>
        </w:trPr>
        <w:tc>
          <w:tcPr>
            <w:tcW w:w="5103" w:type="dxa"/>
          </w:tcPr>
          <w:p w14:paraId="3FA32722" w14:textId="77777777" w:rsidR="008A21BE" w:rsidRPr="006128FC" w:rsidRDefault="008A21BE" w:rsidP="00340D71">
            <w:pPr>
              <w:pStyle w:val="ad"/>
              <w:framePr w:hSpace="0" w:wrap="auto" w:vAnchor="margin" w:yAlign="inline"/>
              <w:suppressOverlap w:val="0"/>
            </w:pPr>
            <w:r w:rsidRPr="006128FC">
              <w:t>Цветовая гамма:</w:t>
            </w:r>
          </w:p>
          <w:p w14:paraId="712115FF" w14:textId="77777777" w:rsidR="008A21BE" w:rsidRPr="00340D71" w:rsidRDefault="008A21BE" w:rsidP="00340D71">
            <w:r w:rsidRPr="00340D71">
              <w:t>Какие цвета вы хотите видеть в презентации? Какие не желаете?</w:t>
            </w:r>
          </w:p>
        </w:tc>
        <w:tc>
          <w:tcPr>
            <w:tcW w:w="5807" w:type="dxa"/>
          </w:tcPr>
          <w:p w14:paraId="1D55BEE4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184225BA" w14:textId="77777777" w:rsidTr="00016220">
        <w:trPr>
          <w:trHeight w:val="977"/>
        </w:trPr>
        <w:tc>
          <w:tcPr>
            <w:tcW w:w="5103" w:type="dxa"/>
          </w:tcPr>
          <w:p w14:paraId="096BC1D6" w14:textId="77777777" w:rsidR="008A21BE" w:rsidRPr="006128FC" w:rsidRDefault="008A21BE" w:rsidP="00340D71">
            <w:pPr>
              <w:pStyle w:val="ad"/>
              <w:framePr w:hSpace="0" w:wrap="auto" w:vAnchor="margin" w:yAlign="inline"/>
              <w:suppressOverlap w:val="0"/>
            </w:pPr>
            <w:r w:rsidRPr="006128FC">
              <w:t>Требования к дизайну</w:t>
            </w:r>
          </w:p>
          <w:p w14:paraId="05F7EB37" w14:textId="77777777" w:rsidR="008A21BE" w:rsidRPr="00340D71" w:rsidRDefault="008A21BE" w:rsidP="00340D71">
            <w:r w:rsidRPr="00340D71">
              <w:t>Требования к графическим элементам, композиции, фотографиям и т. д.</w:t>
            </w:r>
          </w:p>
        </w:tc>
        <w:tc>
          <w:tcPr>
            <w:tcW w:w="5807" w:type="dxa"/>
          </w:tcPr>
          <w:p w14:paraId="13074080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35016238" w14:textId="77777777" w:rsidTr="00D81510">
        <w:trPr>
          <w:trHeight w:val="60"/>
        </w:trPr>
        <w:tc>
          <w:tcPr>
            <w:tcW w:w="10910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34F604D" w14:textId="77777777" w:rsidR="00195A3B" w:rsidRDefault="00195A3B" w:rsidP="008A21BE">
            <w:pPr>
              <w:spacing w:line="276" w:lineRule="auto"/>
              <w:rPr>
                <w:rFonts w:asciiTheme="minorHAnsi" w:hAnsiTheme="minorHAnsi" w:cs="Arial"/>
                <w:color w:val="002060"/>
                <w:sz w:val="32"/>
              </w:rPr>
            </w:pPr>
          </w:p>
          <w:p w14:paraId="51EABA7E" w14:textId="2B101702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  <w:r w:rsidRPr="00D81510">
              <w:rPr>
                <w:rFonts w:asciiTheme="minorHAnsi" w:hAnsiTheme="minorHAnsi" w:cs="Arial"/>
                <w:color w:val="002060"/>
                <w:sz w:val="32"/>
              </w:rPr>
              <w:t>Материалы</w:t>
            </w:r>
          </w:p>
        </w:tc>
      </w:tr>
      <w:tr w:rsidR="008A21BE" w:rsidRPr="00E33CA2" w14:paraId="4D9B8EA1" w14:textId="77777777" w:rsidTr="00BF31DC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</w:tcPr>
          <w:p w14:paraId="07B8E692" w14:textId="77777777" w:rsidR="008A21BE" w:rsidRPr="006128FC" w:rsidRDefault="008A21BE" w:rsidP="009C334C">
            <w:pPr>
              <w:pStyle w:val="ad"/>
              <w:framePr w:hSpace="0" w:wrap="auto" w:vAnchor="margin" w:yAlign="inline"/>
              <w:suppressOverlap w:val="0"/>
            </w:pPr>
            <w:r w:rsidRPr="006128FC">
              <w:t>Информационные материалы:</w:t>
            </w:r>
          </w:p>
          <w:p w14:paraId="5B721913" w14:textId="1FF57FEF" w:rsidR="008A21BE" w:rsidRPr="009A47E1" w:rsidRDefault="008A21BE" w:rsidP="009A47E1">
            <w:r w:rsidRPr="009A47E1">
              <w:t xml:space="preserve">Какие информационные материалы вы можете предоставить для </w:t>
            </w:r>
            <w:r w:rsidR="009C334C">
              <w:t>КП</w:t>
            </w:r>
            <w:r w:rsidRPr="009A47E1">
              <w:t xml:space="preserve"> (тексты, каталоги, статьи, документации и т.д.)?</w:t>
            </w:r>
          </w:p>
          <w:p w14:paraId="4338C3EC" w14:textId="2839B217" w:rsidR="008A21BE" w:rsidRPr="00384EA3" w:rsidRDefault="008A21BE" w:rsidP="009A47E1">
            <w:pPr>
              <w:rPr>
                <w:b/>
                <w:color w:val="02987B"/>
              </w:rPr>
            </w:pPr>
          </w:p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73C0FC4A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495E6DA7" w14:textId="77777777" w:rsidTr="00924BA5">
        <w:trPr>
          <w:trHeight w:val="60"/>
        </w:trPr>
        <w:tc>
          <w:tcPr>
            <w:tcW w:w="5103" w:type="dxa"/>
            <w:tcBorders>
              <w:top w:val="single" w:sz="4" w:space="0" w:color="A6A6A6" w:themeColor="background1" w:themeShade="A6"/>
            </w:tcBorders>
            <w:vAlign w:val="center"/>
          </w:tcPr>
          <w:p w14:paraId="63BB981E" w14:textId="77777777" w:rsidR="008A21BE" w:rsidRPr="009A47E1" w:rsidRDefault="008A21BE" w:rsidP="009C334C">
            <w:pPr>
              <w:pStyle w:val="ad"/>
              <w:framePr w:hSpace="0" w:wrap="auto" w:vAnchor="margin" w:yAlign="inline"/>
              <w:suppressOverlap w:val="0"/>
            </w:pPr>
            <w:r w:rsidRPr="009A47E1">
              <w:t>Визуальные материалы:</w:t>
            </w:r>
          </w:p>
          <w:p w14:paraId="2EC7AABD" w14:textId="77777777" w:rsidR="008A21BE" w:rsidRPr="009A47E1" w:rsidRDefault="008A21BE" w:rsidP="009A47E1">
            <w:r w:rsidRPr="009A47E1">
              <w:t>Какие визуальные материалы вы можете предоставить для презентации (например, фотографии, видео, логотип и т.д.)?</w:t>
            </w:r>
          </w:p>
          <w:p w14:paraId="3CEDE775" w14:textId="372E22C5" w:rsidR="008A21BE" w:rsidRPr="009A47E1" w:rsidRDefault="008A21BE" w:rsidP="009A47E1"/>
        </w:tc>
        <w:tc>
          <w:tcPr>
            <w:tcW w:w="5807" w:type="dxa"/>
            <w:tcBorders>
              <w:top w:val="single" w:sz="4" w:space="0" w:color="A6A6A6" w:themeColor="background1" w:themeShade="A6"/>
            </w:tcBorders>
          </w:tcPr>
          <w:p w14:paraId="0DD54255" w14:textId="77777777" w:rsidR="008A21BE" w:rsidRPr="00E33CA2" w:rsidRDefault="008A21BE" w:rsidP="008A21BE">
            <w:pPr>
              <w:spacing w:line="276" w:lineRule="auto"/>
              <w:rPr>
                <w:rFonts w:asciiTheme="minorHAnsi" w:hAnsiTheme="minorHAnsi" w:cs="Arial"/>
                <w:color w:val="02987B"/>
              </w:rPr>
            </w:pPr>
          </w:p>
        </w:tc>
      </w:tr>
      <w:tr w:rsidR="008A21BE" w:rsidRPr="00E33CA2" w14:paraId="764CBF22" w14:textId="77777777" w:rsidTr="00D23545">
        <w:trPr>
          <w:trHeight w:val="981"/>
        </w:trPr>
        <w:tc>
          <w:tcPr>
            <w:tcW w:w="5103" w:type="dxa"/>
          </w:tcPr>
          <w:p w14:paraId="46A1710A" w14:textId="77777777" w:rsidR="008A21BE" w:rsidRPr="006128FC" w:rsidRDefault="008A21BE" w:rsidP="009C334C">
            <w:pPr>
              <w:pStyle w:val="ad"/>
              <w:framePr w:hSpace="0" w:wrap="auto" w:vAnchor="margin" w:yAlign="inline"/>
              <w:suppressOverlap w:val="0"/>
            </w:pPr>
            <w:r w:rsidRPr="006128FC">
              <w:t>Создание материалов для презентации:</w:t>
            </w:r>
          </w:p>
          <w:p w14:paraId="3A7A7083" w14:textId="77777777" w:rsidR="008A21BE" w:rsidRPr="009A47E1" w:rsidRDefault="008A21BE" w:rsidP="009A47E1">
            <w:pPr>
              <w:pStyle w:val="aa"/>
              <w:numPr>
                <w:ilvl w:val="0"/>
                <w:numId w:val="10"/>
              </w:numPr>
              <w:spacing w:after="0" w:line="240" w:lineRule="auto"/>
            </w:pPr>
            <w:r w:rsidRPr="009A47E1">
              <w:t>Разработка иллюстраций</w:t>
            </w:r>
          </w:p>
          <w:p w14:paraId="063B304E" w14:textId="77777777" w:rsidR="008A21BE" w:rsidRPr="009A47E1" w:rsidRDefault="008A21BE" w:rsidP="009A47E1">
            <w:pPr>
              <w:pStyle w:val="aa"/>
              <w:numPr>
                <w:ilvl w:val="0"/>
                <w:numId w:val="10"/>
              </w:numPr>
              <w:spacing w:after="0" w:line="240" w:lineRule="auto"/>
            </w:pPr>
            <w:r w:rsidRPr="009A47E1">
              <w:t>Написание текстов</w:t>
            </w:r>
          </w:p>
        </w:tc>
        <w:tc>
          <w:tcPr>
            <w:tcW w:w="5807" w:type="dxa"/>
          </w:tcPr>
          <w:p w14:paraId="27B8C43A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6AC5CEB4" w14:textId="77777777" w:rsidTr="00D23545">
        <w:trPr>
          <w:trHeight w:val="684"/>
        </w:trPr>
        <w:tc>
          <w:tcPr>
            <w:tcW w:w="5103" w:type="dxa"/>
            <w:vAlign w:val="center"/>
          </w:tcPr>
          <w:p w14:paraId="56AB5196" w14:textId="77777777" w:rsidR="009C334C" w:rsidRDefault="008A21BE" w:rsidP="00195A3B">
            <w:pPr>
              <w:pStyle w:val="ad"/>
              <w:framePr w:hSpace="0" w:wrap="auto" w:vAnchor="margin" w:yAlign="inline"/>
              <w:suppressOverlap w:val="0"/>
            </w:pPr>
            <w:r w:rsidRPr="006128FC">
              <w:t xml:space="preserve">Ваши комментарии </w:t>
            </w:r>
          </w:p>
          <w:p w14:paraId="794D61ED" w14:textId="4871F405" w:rsidR="008A21BE" w:rsidRPr="00195A3B" w:rsidRDefault="008A21BE" w:rsidP="00195A3B">
            <w:r w:rsidRPr="00195A3B">
              <w:t>и дополнительная информация</w:t>
            </w:r>
          </w:p>
        </w:tc>
        <w:tc>
          <w:tcPr>
            <w:tcW w:w="5807" w:type="dxa"/>
          </w:tcPr>
          <w:p w14:paraId="28B2B490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  <w:tr w:rsidR="008A21BE" w:rsidRPr="00E33CA2" w14:paraId="6AA76508" w14:textId="77777777" w:rsidTr="00016220">
        <w:trPr>
          <w:trHeight w:val="822"/>
        </w:trPr>
        <w:tc>
          <w:tcPr>
            <w:tcW w:w="5103" w:type="dxa"/>
            <w:vAlign w:val="center"/>
          </w:tcPr>
          <w:p w14:paraId="198CEF98" w14:textId="77777777" w:rsidR="00195A3B" w:rsidRDefault="008A21BE" w:rsidP="00195A3B">
            <w:pPr>
              <w:pStyle w:val="ad"/>
              <w:framePr w:hSpace="0" w:wrap="auto" w:vAnchor="margin" w:yAlign="inline"/>
              <w:suppressOverlap w:val="0"/>
            </w:pPr>
            <w:r w:rsidRPr="006128FC">
              <w:t>Сроки</w:t>
            </w:r>
          </w:p>
          <w:p w14:paraId="4197B9CA" w14:textId="4ED0606D" w:rsidR="008A21BE" w:rsidRPr="00195A3B" w:rsidRDefault="008A21BE" w:rsidP="00195A3B">
            <w:r w:rsidRPr="00195A3B">
              <w:t>Укажите крайние сроки выполнения проекта</w:t>
            </w:r>
          </w:p>
        </w:tc>
        <w:tc>
          <w:tcPr>
            <w:tcW w:w="5807" w:type="dxa"/>
          </w:tcPr>
          <w:p w14:paraId="74BF5186" w14:textId="77777777" w:rsidR="008A21BE" w:rsidRPr="00E33CA2" w:rsidRDefault="008A21BE" w:rsidP="008A21BE">
            <w:pPr>
              <w:spacing w:line="276" w:lineRule="auto"/>
              <w:rPr>
                <w:rFonts w:cs="Arial"/>
                <w:color w:val="02987B"/>
              </w:rPr>
            </w:pPr>
          </w:p>
        </w:tc>
      </w:tr>
    </w:tbl>
    <w:p w14:paraId="021BF168" w14:textId="77777777" w:rsidR="00195A3B" w:rsidRDefault="00195A3B" w:rsidP="00D81510">
      <w:pPr>
        <w:autoSpaceDE w:val="0"/>
        <w:jc w:val="center"/>
        <w:rPr>
          <w:color w:val="002060"/>
          <w:sz w:val="28"/>
          <w:szCs w:val="24"/>
        </w:rPr>
      </w:pPr>
    </w:p>
    <w:p w14:paraId="32DBDEB7" w14:textId="7FF8AD43" w:rsidR="00D81510" w:rsidRDefault="00F85047" w:rsidP="00D81510">
      <w:pPr>
        <w:autoSpaceDE w:val="0"/>
        <w:jc w:val="center"/>
        <w:rPr>
          <w:color w:val="002060"/>
        </w:rPr>
      </w:pPr>
      <w:r w:rsidRPr="00B77468">
        <w:rPr>
          <w:color w:val="002060"/>
          <w:sz w:val="28"/>
          <w:szCs w:val="24"/>
        </w:rPr>
        <w:t>Спасибо за заполненный бриф!</w:t>
      </w:r>
    </w:p>
    <w:p w14:paraId="37FBE128" w14:textId="77777777" w:rsidR="00F85047" w:rsidRPr="00B77468" w:rsidRDefault="00F85047" w:rsidP="00D81510">
      <w:pPr>
        <w:pStyle w:val="Content"/>
        <w:spacing w:line="276" w:lineRule="auto"/>
        <w:jc w:val="center"/>
        <w:rPr>
          <w:rFonts w:asciiTheme="minorHAnsi" w:hAnsiTheme="minorHAnsi"/>
          <w:color w:val="002060"/>
        </w:rPr>
      </w:pPr>
      <w:r w:rsidRPr="00B77468">
        <w:rPr>
          <w:rFonts w:asciiTheme="minorHAnsi" w:hAnsiTheme="minorHAnsi"/>
          <w:color w:val="002060"/>
        </w:rPr>
        <w:t xml:space="preserve">С уважением, </w:t>
      </w:r>
      <w:r w:rsidR="00572E15">
        <w:rPr>
          <w:rFonts w:asciiTheme="minorHAnsi" w:hAnsiTheme="minorHAnsi"/>
          <w:color w:val="002060"/>
        </w:rPr>
        <w:t>Андрей Солозобов</w:t>
      </w:r>
    </w:p>
    <w:p w14:paraId="54F98ABB" w14:textId="77777777" w:rsidR="005478BB" w:rsidRPr="00316B31" w:rsidRDefault="005478BB" w:rsidP="00D81510">
      <w:pPr>
        <w:pStyle w:val="a4"/>
        <w:spacing w:before="120" w:line="276" w:lineRule="auto"/>
        <w:jc w:val="center"/>
        <w:rPr>
          <w:color w:val="002060"/>
          <w:lang w:val="en-US"/>
        </w:rPr>
      </w:pPr>
      <w:r w:rsidRPr="00D81510">
        <w:rPr>
          <w:color w:val="002060"/>
          <w:lang w:val="en-US"/>
        </w:rPr>
        <w:t>Skype</w:t>
      </w:r>
      <w:r w:rsidRPr="00316B31">
        <w:rPr>
          <w:color w:val="002060"/>
          <w:lang w:val="en-US"/>
        </w:rPr>
        <w:t xml:space="preserve">: </w:t>
      </w:r>
      <w:r w:rsidR="006128FC">
        <w:rPr>
          <w:color w:val="002060"/>
          <w:lang w:val="en-US"/>
        </w:rPr>
        <w:t>Solozobov</w:t>
      </w:r>
      <w:r w:rsidR="006128FC" w:rsidRPr="00316B31">
        <w:rPr>
          <w:color w:val="002060"/>
          <w:lang w:val="en-US"/>
        </w:rPr>
        <w:t>1710</w:t>
      </w:r>
    </w:p>
    <w:p w14:paraId="044C018D" w14:textId="60BF781F" w:rsidR="005478BB" w:rsidRPr="00D81510" w:rsidRDefault="005478BB" w:rsidP="00D81510">
      <w:pPr>
        <w:pStyle w:val="a4"/>
        <w:spacing w:before="120" w:line="276" w:lineRule="auto"/>
        <w:jc w:val="center"/>
        <w:rPr>
          <w:color w:val="002060"/>
          <w:lang w:val="en-US"/>
        </w:rPr>
      </w:pPr>
      <w:r w:rsidRPr="00D81510">
        <w:rPr>
          <w:color w:val="002060"/>
          <w:lang w:val="en-US"/>
        </w:rPr>
        <w:lastRenderedPageBreak/>
        <w:t xml:space="preserve">Tel: </w:t>
      </w:r>
      <w:r w:rsidR="000955F8" w:rsidRPr="000955F8">
        <w:rPr>
          <w:color w:val="002060"/>
          <w:lang w:val="en-US"/>
        </w:rPr>
        <w:t>+7(</w:t>
      </w:r>
      <w:r w:rsidR="006128FC">
        <w:rPr>
          <w:color w:val="002060"/>
          <w:lang w:val="en-US"/>
        </w:rPr>
        <w:t>921</w:t>
      </w:r>
      <w:r w:rsidR="000955F8" w:rsidRPr="000955F8">
        <w:rPr>
          <w:color w:val="002060"/>
          <w:lang w:val="en-US"/>
        </w:rPr>
        <w:t>)</w:t>
      </w:r>
      <w:r w:rsidR="006128FC">
        <w:rPr>
          <w:color w:val="002060"/>
          <w:lang w:val="en-US"/>
        </w:rPr>
        <w:t>742</w:t>
      </w:r>
      <w:r w:rsidR="00842FD0">
        <w:rPr>
          <w:color w:val="002060"/>
          <w:lang w:val="en-US"/>
        </w:rPr>
        <w:t>-</w:t>
      </w:r>
      <w:bookmarkStart w:id="0" w:name="_GoBack"/>
      <w:bookmarkEnd w:id="0"/>
      <w:r w:rsidR="006128FC">
        <w:rPr>
          <w:color w:val="002060"/>
          <w:lang w:val="en-US"/>
        </w:rPr>
        <w:t>3502</w:t>
      </w:r>
      <w:r w:rsidR="000955F8" w:rsidRPr="000955F8">
        <w:rPr>
          <w:color w:val="002060"/>
          <w:lang w:val="en-US"/>
        </w:rPr>
        <w:t xml:space="preserve">    </w:t>
      </w:r>
    </w:p>
    <w:p w14:paraId="72E43AFD" w14:textId="77777777" w:rsidR="00F4468E" w:rsidRPr="00932759" w:rsidRDefault="00F4468E" w:rsidP="00F4468E">
      <w:pPr>
        <w:pStyle w:val="a4"/>
        <w:spacing w:before="120" w:line="276" w:lineRule="auto"/>
        <w:jc w:val="center"/>
        <w:rPr>
          <w:rFonts w:ascii="Calibri" w:hAnsi="Calibri"/>
          <w:color w:val="002060"/>
          <w:lang w:val="en-US"/>
        </w:rPr>
      </w:pPr>
      <w:r w:rsidRPr="00932759">
        <w:rPr>
          <w:rFonts w:ascii="Calibri" w:hAnsi="Calibri"/>
          <w:color w:val="002060"/>
          <w:lang w:val="en-US"/>
        </w:rPr>
        <w:t xml:space="preserve">e-mail: </w:t>
      </w:r>
      <w:r w:rsidR="006128FC">
        <w:rPr>
          <w:rFonts w:ascii="Calibri" w:hAnsi="Calibri"/>
          <w:color w:val="002060"/>
          <w:lang w:val="en-US"/>
        </w:rPr>
        <w:t>univerp</w:t>
      </w:r>
      <w:r>
        <w:rPr>
          <w:rFonts w:ascii="Calibri" w:hAnsi="Calibri"/>
          <w:color w:val="002060"/>
          <w:lang w:val="en-US"/>
        </w:rPr>
        <w:t>@ya</w:t>
      </w:r>
      <w:r w:rsidR="006128FC">
        <w:rPr>
          <w:rFonts w:ascii="Calibri" w:hAnsi="Calibri"/>
          <w:color w:val="002060"/>
          <w:lang w:val="en-US"/>
        </w:rPr>
        <w:t>ndex</w:t>
      </w:r>
      <w:r w:rsidRPr="00932759">
        <w:rPr>
          <w:rFonts w:ascii="Calibri" w:hAnsi="Calibri"/>
          <w:color w:val="002060"/>
          <w:lang w:val="en-US"/>
        </w:rPr>
        <w:t>.ru</w:t>
      </w:r>
    </w:p>
    <w:p w14:paraId="38B7E1AA" w14:textId="77777777" w:rsidR="00B72F02" w:rsidRDefault="00B72F02" w:rsidP="00D81510">
      <w:pPr>
        <w:pStyle w:val="a4"/>
        <w:spacing w:before="120" w:line="276" w:lineRule="auto"/>
        <w:jc w:val="center"/>
        <w:rPr>
          <w:color w:val="002060"/>
          <w:lang w:val="en-US"/>
        </w:rPr>
      </w:pPr>
    </w:p>
    <w:p w14:paraId="01590403" w14:textId="77777777" w:rsidR="00D81510" w:rsidRPr="00D81510" w:rsidRDefault="00D81510" w:rsidP="00D81510">
      <w:pPr>
        <w:pStyle w:val="a4"/>
        <w:spacing w:before="120" w:line="276" w:lineRule="auto"/>
        <w:jc w:val="center"/>
        <w:rPr>
          <w:color w:val="002060"/>
          <w:lang w:val="en-US"/>
        </w:rPr>
      </w:pPr>
    </w:p>
    <w:p w14:paraId="4EFBA4FB" w14:textId="77777777" w:rsidR="005478BB" w:rsidRPr="00E33CA2" w:rsidRDefault="005478BB" w:rsidP="00D81510">
      <w:pPr>
        <w:tabs>
          <w:tab w:val="left" w:pos="2850"/>
        </w:tabs>
        <w:jc w:val="center"/>
        <w:rPr>
          <w:color w:val="02987B"/>
          <w:sz w:val="32"/>
          <w:lang w:val="en-US"/>
        </w:rPr>
      </w:pPr>
    </w:p>
    <w:sectPr w:rsidR="005478BB" w:rsidRPr="00E33CA2" w:rsidSect="00572E15">
      <w:headerReference w:type="first" r:id="rId7"/>
      <w:pgSz w:w="11906" w:h="16838"/>
      <w:pgMar w:top="1431" w:right="720" w:bottom="1276" w:left="720" w:header="340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8CCA8" w14:textId="77777777" w:rsidR="00015D4D" w:rsidRDefault="00015D4D" w:rsidP="00960BBC">
      <w:pPr>
        <w:spacing w:after="0" w:line="240" w:lineRule="auto"/>
      </w:pPr>
      <w:r>
        <w:separator/>
      </w:r>
    </w:p>
  </w:endnote>
  <w:endnote w:type="continuationSeparator" w:id="0">
    <w:p w14:paraId="180D08B8" w14:textId="77777777" w:rsidR="00015D4D" w:rsidRDefault="00015D4D" w:rsidP="00960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700B3791-D64D-48F8-BECC-DE8316F5BE3D}"/>
    <w:embedBold r:id="rId2" w:fontKey="{8AEBEB49-A299-4B2F-87A6-4CEE0CB9F225}"/>
    <w:embedItalic r:id="rId3" w:fontKey="{F5D2D663-3F9D-4796-838B-20BE392EA5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49842E84-1C61-4673-B409-A1C03EA18A16}"/>
    <w:embedBold r:id="rId5" w:fontKey="{6C1100BE-626B-46E3-9F4F-EFF9CF31404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A06DC" w14:textId="77777777" w:rsidR="00015D4D" w:rsidRDefault="00015D4D" w:rsidP="00960BBC">
      <w:pPr>
        <w:spacing w:after="0" w:line="240" w:lineRule="auto"/>
      </w:pPr>
      <w:r>
        <w:separator/>
      </w:r>
    </w:p>
  </w:footnote>
  <w:footnote w:type="continuationSeparator" w:id="0">
    <w:p w14:paraId="6384D9FF" w14:textId="77777777" w:rsidR="00015D4D" w:rsidRDefault="00015D4D" w:rsidP="00960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Look w:val="04A0" w:firstRow="1" w:lastRow="0" w:firstColumn="1" w:lastColumn="0" w:noHBand="0" w:noVBand="1"/>
    </w:tblPr>
    <w:tblGrid>
      <w:gridCol w:w="5215"/>
      <w:gridCol w:w="5220"/>
    </w:tblGrid>
    <w:tr w:rsidR="00572E15" w:rsidRPr="00572E15" w14:paraId="7D3E3F6C" w14:textId="77777777" w:rsidTr="00572E15">
      <w:trPr>
        <w:trHeight w:val="1079"/>
      </w:trPr>
      <w:tc>
        <w:tcPr>
          <w:tcW w:w="5215" w:type="dxa"/>
        </w:tcPr>
        <w:p w14:paraId="21E87FFD" w14:textId="77777777" w:rsidR="00572E15" w:rsidRPr="00572E15" w:rsidRDefault="00572E15" w:rsidP="00572E15">
          <w:pPr>
            <w:rPr>
              <w:rFonts w:asciiTheme="minorHAnsi" w:hAnsiTheme="minorHAnsi" w:cstheme="minorHAnsi"/>
              <w:b/>
              <w:lang w:eastAsia="ja-JP"/>
            </w:rPr>
          </w:pPr>
          <w:r w:rsidRPr="00572E15">
            <w:rPr>
              <w:rFonts w:asciiTheme="minorHAnsi" w:hAnsiTheme="minorHAnsi" w:cstheme="minorHAnsi"/>
              <w:b/>
              <w:lang w:eastAsia="ja-JP"/>
            </w:rPr>
            <w:t>Солозобов Андрей</w:t>
          </w:r>
        </w:p>
        <w:p w14:paraId="6F82E0D4" w14:textId="77777777" w:rsidR="00572E15" w:rsidRPr="00572E15" w:rsidRDefault="00572E15" w:rsidP="00572E15">
          <w:pPr>
            <w:rPr>
              <w:rFonts w:asciiTheme="minorHAnsi" w:hAnsiTheme="minorHAnsi" w:cstheme="minorHAnsi"/>
              <w:b/>
              <w:lang w:eastAsia="ja-JP"/>
            </w:rPr>
          </w:pPr>
          <w:r w:rsidRPr="00572E15">
            <w:rPr>
              <w:rFonts w:asciiTheme="minorHAnsi" w:hAnsiTheme="minorHAnsi" w:cstheme="minorHAnsi"/>
              <w:b/>
              <w:lang w:eastAsia="ja-JP"/>
            </w:rPr>
            <w:t>Продающий копирайтинг, Презентации</w:t>
          </w:r>
        </w:p>
      </w:tc>
      <w:tc>
        <w:tcPr>
          <w:tcW w:w="5220" w:type="dxa"/>
        </w:tcPr>
        <w:p w14:paraId="0AF80FA4" w14:textId="77777777" w:rsidR="00572E15" w:rsidRPr="00572E15" w:rsidRDefault="00572E15" w:rsidP="00572E15">
          <w:pPr>
            <w:spacing w:line="240" w:lineRule="atLeast"/>
            <w:rPr>
              <w:rFonts w:asciiTheme="minorHAnsi" w:hAnsiTheme="minorHAnsi" w:cstheme="minorHAnsi"/>
              <w:lang w:val="en-US" w:eastAsia="ja-JP"/>
            </w:rPr>
          </w:pPr>
          <w:r w:rsidRPr="00572E15">
            <w:rPr>
              <w:rFonts w:asciiTheme="minorHAnsi" w:hAnsiTheme="minorHAnsi" w:cstheme="minorHAnsi"/>
              <w:lang w:eastAsia="ja-JP"/>
            </w:rPr>
            <w:t>Контакты</w:t>
          </w:r>
          <w:r w:rsidRPr="00572E15">
            <w:rPr>
              <w:rFonts w:asciiTheme="minorHAnsi" w:hAnsiTheme="minorHAnsi" w:cstheme="minorHAnsi"/>
              <w:lang w:val="en-US" w:eastAsia="ja-JP"/>
            </w:rPr>
            <w:t>:</w:t>
          </w:r>
        </w:p>
        <w:p w14:paraId="697CCC56" w14:textId="77777777" w:rsidR="00572E15" w:rsidRPr="00572E15" w:rsidRDefault="00572E15" w:rsidP="00572E15">
          <w:pPr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>Skype: Solozobov1710</w:t>
          </w:r>
        </w:p>
        <w:p w14:paraId="73B7DD33" w14:textId="77777777" w:rsidR="00572E15" w:rsidRPr="00572E15" w:rsidRDefault="00572E15" w:rsidP="00572E15">
          <w:pPr>
            <w:pStyle w:val="a4"/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 xml:space="preserve">Email: </w:t>
          </w:r>
          <w:hyperlink r:id="rId1" w:history="1">
            <w:r w:rsidRPr="00572E15">
              <w:rPr>
                <w:rStyle w:val="a8"/>
                <w:rFonts w:asciiTheme="minorHAnsi" w:hAnsiTheme="minorHAnsi" w:cstheme="minorHAnsi"/>
                <w:lang w:val="en-US"/>
              </w:rPr>
              <w:t>univerp@yandex.ru</w:t>
            </w:r>
          </w:hyperlink>
        </w:p>
        <w:p w14:paraId="6FADE52F" w14:textId="77777777" w:rsidR="00572E15" w:rsidRPr="00572E15" w:rsidRDefault="00572E15" w:rsidP="00572E15">
          <w:pPr>
            <w:pStyle w:val="a4"/>
            <w:spacing w:line="240" w:lineRule="atLeast"/>
            <w:rPr>
              <w:rFonts w:asciiTheme="minorHAnsi" w:hAnsiTheme="minorHAnsi" w:cstheme="minorHAnsi"/>
              <w:lang w:val="en-US"/>
            </w:rPr>
          </w:pPr>
          <w:r w:rsidRPr="00572E15">
            <w:rPr>
              <w:rFonts w:asciiTheme="minorHAnsi" w:hAnsiTheme="minorHAnsi" w:cstheme="minorHAnsi"/>
              <w:lang w:val="en-US"/>
            </w:rPr>
            <w:t>WhatsApp/Viber: +79217423502</w:t>
          </w:r>
        </w:p>
      </w:tc>
    </w:tr>
  </w:tbl>
  <w:p w14:paraId="5813FC1B" w14:textId="77777777" w:rsidR="00572E15" w:rsidRDefault="00572E1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84C"/>
    <w:multiLevelType w:val="hybridMultilevel"/>
    <w:tmpl w:val="4D9A78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D0109"/>
    <w:multiLevelType w:val="hybridMultilevel"/>
    <w:tmpl w:val="B0402294"/>
    <w:lvl w:ilvl="0" w:tplc="028CF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768DD"/>
    <w:multiLevelType w:val="hybridMultilevel"/>
    <w:tmpl w:val="62060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B5CACA4">
      <w:start w:val="1"/>
      <w:numFmt w:val="decimal"/>
      <w:pStyle w:val="a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F2617"/>
    <w:multiLevelType w:val="hybridMultilevel"/>
    <w:tmpl w:val="DAA8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26B11"/>
    <w:multiLevelType w:val="hybridMultilevel"/>
    <w:tmpl w:val="40624C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76846"/>
    <w:multiLevelType w:val="hybridMultilevel"/>
    <w:tmpl w:val="8708CBEE"/>
    <w:lvl w:ilvl="0" w:tplc="0E6A3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E6B83"/>
    <w:multiLevelType w:val="hybridMultilevel"/>
    <w:tmpl w:val="8C6695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A3B7B19"/>
    <w:multiLevelType w:val="hybridMultilevel"/>
    <w:tmpl w:val="A0542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0091A"/>
    <w:multiLevelType w:val="hybridMultilevel"/>
    <w:tmpl w:val="C80E5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1845E0"/>
    <w:multiLevelType w:val="hybridMultilevel"/>
    <w:tmpl w:val="ED3A8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9606C"/>
    <w:multiLevelType w:val="hybridMultilevel"/>
    <w:tmpl w:val="3392C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C649E"/>
    <w:multiLevelType w:val="hybridMultilevel"/>
    <w:tmpl w:val="9D4CF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9"/>
  </w:num>
  <w:num w:numId="9">
    <w:abstractNumId w:val="11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BC"/>
    <w:rsid w:val="00014702"/>
    <w:rsid w:val="00015D4D"/>
    <w:rsid w:val="00016220"/>
    <w:rsid w:val="00042636"/>
    <w:rsid w:val="00046C10"/>
    <w:rsid w:val="00062F72"/>
    <w:rsid w:val="00076BB4"/>
    <w:rsid w:val="000955F8"/>
    <w:rsid w:val="000A1390"/>
    <w:rsid w:val="000A323D"/>
    <w:rsid w:val="000B3E65"/>
    <w:rsid w:val="000C30FE"/>
    <w:rsid w:val="000C3653"/>
    <w:rsid w:val="000D6268"/>
    <w:rsid w:val="000E05AB"/>
    <w:rsid w:val="000E6CB4"/>
    <w:rsid w:val="001103FF"/>
    <w:rsid w:val="0017197D"/>
    <w:rsid w:val="00173B65"/>
    <w:rsid w:val="00177549"/>
    <w:rsid w:val="00195A3B"/>
    <w:rsid w:val="001B3B32"/>
    <w:rsid w:val="001B42C2"/>
    <w:rsid w:val="001E7363"/>
    <w:rsid w:val="002007CB"/>
    <w:rsid w:val="00205AF3"/>
    <w:rsid w:val="00241366"/>
    <w:rsid w:val="00293896"/>
    <w:rsid w:val="00293B69"/>
    <w:rsid w:val="002C6148"/>
    <w:rsid w:val="002E1CFA"/>
    <w:rsid w:val="002E1F27"/>
    <w:rsid w:val="00316B31"/>
    <w:rsid w:val="00325657"/>
    <w:rsid w:val="003316FD"/>
    <w:rsid w:val="00340D71"/>
    <w:rsid w:val="00357B71"/>
    <w:rsid w:val="00363F3C"/>
    <w:rsid w:val="00367249"/>
    <w:rsid w:val="00384EA3"/>
    <w:rsid w:val="003C15B6"/>
    <w:rsid w:val="003C6670"/>
    <w:rsid w:val="003D3736"/>
    <w:rsid w:val="003F28CA"/>
    <w:rsid w:val="00402DF7"/>
    <w:rsid w:val="0041046D"/>
    <w:rsid w:val="00416CFF"/>
    <w:rsid w:val="00433CB2"/>
    <w:rsid w:val="0044065A"/>
    <w:rsid w:val="00445F78"/>
    <w:rsid w:val="00451D10"/>
    <w:rsid w:val="0047487B"/>
    <w:rsid w:val="004A33D5"/>
    <w:rsid w:val="004A5FE4"/>
    <w:rsid w:val="004D585E"/>
    <w:rsid w:val="004D7C32"/>
    <w:rsid w:val="005034AB"/>
    <w:rsid w:val="00516681"/>
    <w:rsid w:val="005478BB"/>
    <w:rsid w:val="00565C73"/>
    <w:rsid w:val="00572E15"/>
    <w:rsid w:val="005754A7"/>
    <w:rsid w:val="005B0D68"/>
    <w:rsid w:val="005B1C6E"/>
    <w:rsid w:val="005D7331"/>
    <w:rsid w:val="00606F77"/>
    <w:rsid w:val="006128FC"/>
    <w:rsid w:val="0061527D"/>
    <w:rsid w:val="00674186"/>
    <w:rsid w:val="0067562F"/>
    <w:rsid w:val="00685B2F"/>
    <w:rsid w:val="006A01AF"/>
    <w:rsid w:val="006E2B43"/>
    <w:rsid w:val="006E359B"/>
    <w:rsid w:val="006F07A2"/>
    <w:rsid w:val="00710A68"/>
    <w:rsid w:val="0071459D"/>
    <w:rsid w:val="00736039"/>
    <w:rsid w:val="007372E4"/>
    <w:rsid w:val="0074354A"/>
    <w:rsid w:val="00764C98"/>
    <w:rsid w:val="00790B45"/>
    <w:rsid w:val="007C345B"/>
    <w:rsid w:val="007D3620"/>
    <w:rsid w:val="007D60BE"/>
    <w:rsid w:val="007F2212"/>
    <w:rsid w:val="007F558B"/>
    <w:rsid w:val="00803985"/>
    <w:rsid w:val="00822EFE"/>
    <w:rsid w:val="00842FD0"/>
    <w:rsid w:val="00864575"/>
    <w:rsid w:val="00870307"/>
    <w:rsid w:val="00870951"/>
    <w:rsid w:val="008A1762"/>
    <w:rsid w:val="008A21BE"/>
    <w:rsid w:val="008B2234"/>
    <w:rsid w:val="008D2EE5"/>
    <w:rsid w:val="008F64B0"/>
    <w:rsid w:val="00924BA5"/>
    <w:rsid w:val="00944C5F"/>
    <w:rsid w:val="00960BBC"/>
    <w:rsid w:val="0096660A"/>
    <w:rsid w:val="00984E93"/>
    <w:rsid w:val="009953B7"/>
    <w:rsid w:val="0099783D"/>
    <w:rsid w:val="009A0F2F"/>
    <w:rsid w:val="009A47E1"/>
    <w:rsid w:val="009A5A54"/>
    <w:rsid w:val="009C334C"/>
    <w:rsid w:val="009E63B5"/>
    <w:rsid w:val="009F4B76"/>
    <w:rsid w:val="00A22C8D"/>
    <w:rsid w:val="00A43FE0"/>
    <w:rsid w:val="00A46756"/>
    <w:rsid w:val="00A519EC"/>
    <w:rsid w:val="00A5340A"/>
    <w:rsid w:val="00A57EE1"/>
    <w:rsid w:val="00A80CC4"/>
    <w:rsid w:val="00AA3B5F"/>
    <w:rsid w:val="00AB4D5C"/>
    <w:rsid w:val="00AB6AF2"/>
    <w:rsid w:val="00AF002F"/>
    <w:rsid w:val="00B079B1"/>
    <w:rsid w:val="00B344E0"/>
    <w:rsid w:val="00B51D0C"/>
    <w:rsid w:val="00B5713D"/>
    <w:rsid w:val="00B72F02"/>
    <w:rsid w:val="00B75C53"/>
    <w:rsid w:val="00B77468"/>
    <w:rsid w:val="00BA73D1"/>
    <w:rsid w:val="00BB334D"/>
    <w:rsid w:val="00BB70D2"/>
    <w:rsid w:val="00BC249C"/>
    <w:rsid w:val="00BD7932"/>
    <w:rsid w:val="00BE10AA"/>
    <w:rsid w:val="00BE3B69"/>
    <w:rsid w:val="00C10935"/>
    <w:rsid w:val="00C303C8"/>
    <w:rsid w:val="00C333C7"/>
    <w:rsid w:val="00C461F6"/>
    <w:rsid w:val="00C84D7B"/>
    <w:rsid w:val="00C96628"/>
    <w:rsid w:val="00CA3477"/>
    <w:rsid w:val="00CA40D1"/>
    <w:rsid w:val="00D16742"/>
    <w:rsid w:val="00D23545"/>
    <w:rsid w:val="00D3633D"/>
    <w:rsid w:val="00D46D32"/>
    <w:rsid w:val="00D60D52"/>
    <w:rsid w:val="00D670D8"/>
    <w:rsid w:val="00D80BA0"/>
    <w:rsid w:val="00D81510"/>
    <w:rsid w:val="00D92925"/>
    <w:rsid w:val="00DB23B1"/>
    <w:rsid w:val="00DB4395"/>
    <w:rsid w:val="00DB453D"/>
    <w:rsid w:val="00DC5053"/>
    <w:rsid w:val="00DC582C"/>
    <w:rsid w:val="00DF007A"/>
    <w:rsid w:val="00E13FD5"/>
    <w:rsid w:val="00E201B8"/>
    <w:rsid w:val="00E33CA2"/>
    <w:rsid w:val="00E4070C"/>
    <w:rsid w:val="00E63048"/>
    <w:rsid w:val="00E64472"/>
    <w:rsid w:val="00F01553"/>
    <w:rsid w:val="00F1192A"/>
    <w:rsid w:val="00F178A5"/>
    <w:rsid w:val="00F22224"/>
    <w:rsid w:val="00F4468E"/>
    <w:rsid w:val="00F85047"/>
    <w:rsid w:val="00F9182D"/>
    <w:rsid w:val="00FF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B8519"/>
  <w15:chartTrackingRefBased/>
  <w15:docId w15:val="{13345639-A51A-43B3-ADCC-C7F21CE3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F8504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960BBC"/>
  </w:style>
  <w:style w:type="paragraph" w:styleId="a6">
    <w:name w:val="footer"/>
    <w:basedOn w:val="a0"/>
    <w:link w:val="a7"/>
    <w:unhideWhenUsed/>
    <w:rsid w:val="00960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960BBC"/>
  </w:style>
  <w:style w:type="character" w:styleId="a8">
    <w:name w:val="Hyperlink"/>
    <w:basedOn w:val="a1"/>
    <w:uiPriority w:val="99"/>
    <w:rsid w:val="003F28CA"/>
    <w:rPr>
      <w:color w:val="0000FF"/>
      <w:u w:val="single"/>
    </w:rPr>
  </w:style>
  <w:style w:type="table" w:styleId="a9">
    <w:name w:val="Table Grid"/>
    <w:basedOn w:val="a2"/>
    <w:uiPriority w:val="39"/>
    <w:rsid w:val="003F28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0"/>
    <w:uiPriority w:val="34"/>
    <w:qFormat/>
    <w:rsid w:val="003C6670"/>
    <w:pPr>
      <w:spacing w:after="200" w:line="276" w:lineRule="auto"/>
      <w:ind w:left="720"/>
      <w:contextualSpacing/>
    </w:pPr>
  </w:style>
  <w:style w:type="paragraph" w:customStyle="1" w:styleId="ab">
    <w:name w:val="Мелкий"/>
    <w:basedOn w:val="a0"/>
    <w:rsid w:val="00384EA3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i/>
      <w:kern w:val="1"/>
      <w:sz w:val="16"/>
      <w:szCs w:val="18"/>
    </w:rPr>
  </w:style>
  <w:style w:type="character" w:customStyle="1" w:styleId="10">
    <w:name w:val="Заголовок 1 Знак"/>
    <w:basedOn w:val="a1"/>
    <w:link w:val="1"/>
    <w:rsid w:val="00F8504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tent">
    <w:name w:val="Content"/>
    <w:rsid w:val="00F85047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c">
    <w:name w:val="Normal (Web)"/>
    <w:basedOn w:val="a0"/>
    <w:uiPriority w:val="99"/>
    <w:semiHidden/>
    <w:unhideWhenUsed/>
    <w:rsid w:val="00612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аголовок в строке"/>
    <w:basedOn w:val="a0"/>
    <w:autoRedefine/>
    <w:qFormat/>
    <w:rsid w:val="00D92925"/>
    <w:pPr>
      <w:framePr w:hSpace="180" w:wrap="around" w:vAnchor="text" w:hAnchor="text" w:y="1"/>
      <w:spacing w:after="0" w:line="276" w:lineRule="auto"/>
      <w:ind w:left="41"/>
      <w:suppressOverlap/>
    </w:pPr>
    <w:rPr>
      <w:rFonts w:eastAsia="Times New Roman" w:cs="Times New Roman"/>
      <w:b/>
      <w:color w:val="4472C4" w:themeColor="accent5"/>
      <w:sz w:val="24"/>
      <w:szCs w:val="24"/>
      <w:lang w:eastAsia="ru-RU"/>
    </w:rPr>
  </w:style>
  <w:style w:type="paragraph" w:customStyle="1" w:styleId="a">
    <w:name w:val="Основной"/>
    <w:basedOn w:val="aa"/>
    <w:qFormat/>
    <w:rsid w:val="00E201B8"/>
    <w:pPr>
      <w:framePr w:hSpace="180" w:wrap="around" w:vAnchor="text" w:hAnchor="text" w:y="1"/>
      <w:numPr>
        <w:ilvl w:val="1"/>
        <w:numId w:val="1"/>
      </w:numPr>
      <w:spacing w:line="240" w:lineRule="auto"/>
      <w:ind w:left="313" w:hanging="272"/>
      <w:suppressOverlap/>
    </w:pPr>
    <w:rPr>
      <w:rFonts w:eastAsia="Times New Roman" w:cs="Arial"/>
      <w:color w:val="595959" w:themeColor="text1" w:themeTint="A6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8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univerp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Jeune</dc:creator>
  <cp:keywords/>
  <dc:description/>
  <cp:lastModifiedBy>Андрей Солозобов</cp:lastModifiedBy>
  <cp:revision>149</cp:revision>
  <dcterms:created xsi:type="dcterms:W3CDTF">2015-10-26T08:59:00Z</dcterms:created>
  <dcterms:modified xsi:type="dcterms:W3CDTF">2019-08-30T22:37:00Z</dcterms:modified>
</cp:coreProperties>
</file>