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67DB1D" w14:textId="77777777" w:rsidR="00565C73" w:rsidRPr="006128FC" w:rsidRDefault="003F28CA" w:rsidP="00924BA5">
      <w:pPr>
        <w:tabs>
          <w:tab w:val="left" w:pos="2850"/>
        </w:tabs>
        <w:spacing w:before="240"/>
        <w:jc w:val="center"/>
        <w:rPr>
          <w:rFonts w:cs="Arial"/>
          <w:color w:val="4472C4" w:themeColor="accent5"/>
          <w:sz w:val="32"/>
          <w:szCs w:val="20"/>
        </w:rPr>
      </w:pPr>
      <w:r w:rsidRPr="006128FC">
        <w:rPr>
          <w:rFonts w:cs="Arial"/>
          <w:color w:val="4472C4" w:themeColor="accent5"/>
          <w:sz w:val="32"/>
          <w:szCs w:val="20"/>
        </w:rPr>
        <w:t>БРИФ на создание презентации</w:t>
      </w:r>
    </w:p>
    <w:p w14:paraId="324DB3F7" w14:textId="77777777" w:rsidR="006128FC" w:rsidRPr="00B063C3" w:rsidRDefault="006128FC" w:rsidP="006128FC">
      <w:pPr>
        <w:pStyle w:val="ab"/>
        <w:tabs>
          <w:tab w:val="left" w:pos="96"/>
          <w:tab w:val="left" w:pos="1236"/>
        </w:tabs>
        <w:spacing w:before="0" w:beforeAutospacing="0" w:after="160" w:afterAutospacing="0"/>
        <w:jc w:val="center"/>
        <w:rPr>
          <w:rFonts w:asciiTheme="minorHAnsi" w:hAnsiTheme="minorHAnsi" w:cstheme="minorHAnsi"/>
        </w:rPr>
      </w:pPr>
      <w:r w:rsidRPr="00B063C3">
        <w:rPr>
          <w:rFonts w:asciiTheme="minorHAnsi" w:hAnsiTheme="minorHAnsi" w:cstheme="minorHAnsi"/>
          <w:color w:val="434343"/>
        </w:rPr>
        <w:t xml:space="preserve">Подробно заполненный бриф поможет Вам понять свои ценности, а </w:t>
      </w:r>
      <w:r>
        <w:rPr>
          <w:rFonts w:asciiTheme="minorHAnsi" w:hAnsiTheme="minorHAnsi" w:cstheme="minorHAnsi"/>
          <w:color w:val="434343"/>
        </w:rPr>
        <w:t>мне</w:t>
      </w:r>
      <w:r w:rsidRPr="00B063C3">
        <w:rPr>
          <w:rFonts w:asciiTheme="minorHAnsi" w:hAnsiTheme="minorHAnsi" w:cstheme="minorHAnsi"/>
          <w:color w:val="434343"/>
        </w:rPr>
        <w:t xml:space="preserve"> помочь в продвижении Вашей компании и продукта. Уделите время и внимание на его заполнение. Чем де</w:t>
      </w:r>
      <w:r>
        <w:rPr>
          <w:rFonts w:asciiTheme="minorHAnsi" w:hAnsiTheme="minorHAnsi" w:cstheme="minorHAnsi"/>
          <w:color w:val="434343"/>
        </w:rPr>
        <w:t xml:space="preserve">тальнее заполнен бриф, тем выше </w:t>
      </w:r>
      <w:r w:rsidRPr="00B063C3">
        <w:rPr>
          <w:rFonts w:asciiTheme="minorHAnsi" w:hAnsiTheme="minorHAnsi" w:cstheme="minorHAnsi"/>
          <w:color w:val="434343"/>
        </w:rPr>
        <w:t>эффективность</w:t>
      </w:r>
      <w:r>
        <w:rPr>
          <w:rFonts w:asciiTheme="minorHAnsi" w:hAnsiTheme="minorHAnsi" w:cstheme="minorHAnsi"/>
          <w:color w:val="434343"/>
        </w:rPr>
        <w:t xml:space="preserve"> нашей с Вами работы</w:t>
      </w:r>
      <w:r w:rsidRPr="00B063C3">
        <w:rPr>
          <w:rFonts w:asciiTheme="minorHAnsi" w:hAnsiTheme="minorHAnsi" w:cstheme="minorHAnsi"/>
          <w:color w:val="434343"/>
        </w:rPr>
        <w:t>. Спасибо!</w:t>
      </w:r>
    </w:p>
    <w:p w14:paraId="69FDC8B2" w14:textId="77777777" w:rsidR="006128FC" w:rsidRDefault="006128FC" w:rsidP="006128FC">
      <w:pPr>
        <w:jc w:val="center"/>
        <w:rPr>
          <w:rFonts w:ascii="Arial" w:hAnsi="Arial" w:cs="Arial"/>
          <w:color w:val="000000"/>
          <w:sz w:val="51"/>
          <w:szCs w:val="51"/>
          <w:shd w:val="clear" w:color="auto" w:fill="FFFFFF"/>
          <w:lang w:eastAsia="ru-RU"/>
        </w:rPr>
      </w:pPr>
      <w:r w:rsidRPr="00B063C3">
        <w:rPr>
          <w:rFonts w:cstheme="minorHAnsi"/>
          <w:color w:val="000000"/>
          <w:shd w:val="clear" w:color="auto" w:fill="FFFFFF"/>
          <w:lang w:eastAsia="ru-RU"/>
        </w:rPr>
        <w:t xml:space="preserve">Прошу </w:t>
      </w:r>
      <w:r>
        <w:rPr>
          <w:rFonts w:cstheme="minorHAnsi"/>
          <w:color w:val="000000"/>
          <w:shd w:val="clear" w:color="auto" w:fill="FFFFFF"/>
          <w:lang w:eastAsia="ru-RU"/>
        </w:rPr>
        <w:t>дать развернутые ответы</w:t>
      </w:r>
      <w:r w:rsidRPr="00B063C3">
        <w:rPr>
          <w:rFonts w:cstheme="minorHAnsi"/>
          <w:color w:val="000000"/>
          <w:shd w:val="clear" w:color="auto" w:fill="FFFFFF"/>
          <w:lang w:eastAsia="ru-RU"/>
        </w:rPr>
        <w:t xml:space="preserve"> на каждый вопрос</w:t>
      </w:r>
      <w:r>
        <w:rPr>
          <w:rFonts w:cstheme="minorHAnsi"/>
          <w:color w:val="000000"/>
          <w:shd w:val="clear" w:color="auto" w:fill="FFFFFF"/>
          <w:lang w:eastAsia="ru-RU"/>
        </w:rPr>
        <w:t>.</w:t>
      </w:r>
    </w:p>
    <w:p w14:paraId="480936D2" w14:textId="77777777" w:rsidR="006128FC" w:rsidRPr="007F2212" w:rsidRDefault="006128FC" w:rsidP="00924BA5">
      <w:pPr>
        <w:tabs>
          <w:tab w:val="left" w:pos="2850"/>
        </w:tabs>
        <w:spacing w:before="240"/>
        <w:jc w:val="center"/>
        <w:rPr>
          <w:rFonts w:cs="Arial"/>
          <w:color w:val="02987B"/>
          <w:sz w:val="32"/>
          <w:szCs w:val="20"/>
        </w:rPr>
      </w:pPr>
    </w:p>
    <w:tbl>
      <w:tblPr>
        <w:tblStyle w:val="a8"/>
        <w:tblpPr w:leftFromText="180" w:rightFromText="180" w:vertAnchor="text" w:tblpY="1"/>
        <w:tblOverlap w:val="never"/>
        <w:tblW w:w="1091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28" w:type="dxa"/>
        </w:tblCellMar>
        <w:tblLook w:val="01E0" w:firstRow="1" w:lastRow="1" w:firstColumn="1" w:lastColumn="1" w:noHBand="0" w:noVBand="0"/>
      </w:tblPr>
      <w:tblGrid>
        <w:gridCol w:w="5103"/>
        <w:gridCol w:w="5807"/>
      </w:tblGrid>
      <w:tr w:rsidR="00DB4395" w:rsidRPr="00E33CA2" w14:paraId="34263706" w14:textId="77777777" w:rsidTr="00D81510">
        <w:trPr>
          <w:trHeight w:val="522"/>
        </w:trPr>
        <w:tc>
          <w:tcPr>
            <w:tcW w:w="10910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2488EE2F" w14:textId="77777777" w:rsidR="00DB4395" w:rsidRPr="00E33CA2" w:rsidRDefault="002E1CFA" w:rsidP="00D81510">
            <w:pPr>
              <w:spacing w:line="276" w:lineRule="auto"/>
              <w:rPr>
                <w:rFonts w:asciiTheme="minorHAnsi" w:hAnsiTheme="minorHAnsi" w:cs="Arial"/>
                <w:color w:val="FFFFFF" w:themeColor="background1"/>
              </w:rPr>
            </w:pPr>
            <w:r w:rsidRPr="00D81510">
              <w:rPr>
                <w:rFonts w:asciiTheme="minorHAnsi" w:hAnsiTheme="minorHAnsi" w:cs="Arial"/>
                <w:color w:val="002060"/>
                <w:sz w:val="32"/>
                <w:lang w:val="en-US"/>
              </w:rPr>
              <w:t xml:space="preserve">О </w:t>
            </w:r>
            <w:r w:rsidR="00DB4395" w:rsidRPr="00D81510">
              <w:rPr>
                <w:rFonts w:asciiTheme="minorHAnsi" w:hAnsiTheme="minorHAnsi" w:cs="Arial"/>
                <w:color w:val="002060"/>
                <w:sz w:val="32"/>
              </w:rPr>
              <w:t>компании</w:t>
            </w:r>
          </w:p>
        </w:tc>
      </w:tr>
      <w:tr w:rsidR="00AB4D5C" w:rsidRPr="00572E15" w14:paraId="0D07C10C" w14:textId="77777777" w:rsidTr="00924BA5">
        <w:trPr>
          <w:trHeight w:val="342"/>
        </w:trPr>
        <w:tc>
          <w:tcPr>
            <w:tcW w:w="5103" w:type="dxa"/>
            <w:tcBorders>
              <w:top w:val="single" w:sz="4" w:space="0" w:color="A6A6A6" w:themeColor="background1" w:themeShade="A6"/>
            </w:tcBorders>
          </w:tcPr>
          <w:p w14:paraId="3919B2A1" w14:textId="77777777" w:rsidR="002E1CFA" w:rsidRPr="00572E15" w:rsidRDefault="002E1CFA" w:rsidP="00D81510">
            <w:pPr>
              <w:spacing w:line="276" w:lineRule="auto"/>
              <w:rPr>
                <w:rFonts w:asciiTheme="minorHAnsi" w:hAnsiTheme="minorHAnsi" w:cstheme="minorHAnsi"/>
                <w:b/>
                <w:color w:val="2E74B5" w:themeColor="accent1" w:themeShade="BF"/>
                <w:sz w:val="22"/>
                <w:szCs w:val="22"/>
              </w:rPr>
            </w:pPr>
            <w:r w:rsidRPr="00572E15">
              <w:rPr>
                <w:rFonts w:asciiTheme="minorHAnsi" w:hAnsiTheme="minorHAnsi" w:cstheme="minorHAnsi"/>
                <w:b/>
                <w:color w:val="2E74B5" w:themeColor="accent1" w:themeShade="BF"/>
                <w:sz w:val="22"/>
                <w:szCs w:val="22"/>
              </w:rPr>
              <w:t>Название компании</w:t>
            </w:r>
          </w:p>
        </w:tc>
        <w:tc>
          <w:tcPr>
            <w:tcW w:w="5807" w:type="dxa"/>
            <w:tcBorders>
              <w:top w:val="single" w:sz="4" w:space="0" w:color="A6A6A6" w:themeColor="background1" w:themeShade="A6"/>
            </w:tcBorders>
          </w:tcPr>
          <w:p w14:paraId="29E68EF9" w14:textId="77777777" w:rsidR="002E1CFA" w:rsidRPr="00572E15" w:rsidRDefault="002E1CFA" w:rsidP="00D81510">
            <w:pPr>
              <w:spacing w:line="276" w:lineRule="auto"/>
              <w:rPr>
                <w:rFonts w:asciiTheme="minorHAnsi" w:hAnsiTheme="minorHAnsi" w:cstheme="minorHAnsi"/>
                <w:b/>
                <w:color w:val="2E74B5" w:themeColor="accent1" w:themeShade="BF"/>
                <w:sz w:val="22"/>
                <w:szCs w:val="22"/>
              </w:rPr>
            </w:pPr>
          </w:p>
        </w:tc>
      </w:tr>
      <w:tr w:rsidR="00AB4D5C" w:rsidRPr="00572E15" w14:paraId="552E7F30" w14:textId="77777777" w:rsidTr="00924BA5">
        <w:trPr>
          <w:trHeight w:val="342"/>
        </w:trPr>
        <w:tc>
          <w:tcPr>
            <w:tcW w:w="5103" w:type="dxa"/>
          </w:tcPr>
          <w:p w14:paraId="7D85B3FC" w14:textId="77777777" w:rsidR="000D6268" w:rsidRPr="00572E15" w:rsidRDefault="000D6268" w:rsidP="00D81510">
            <w:pPr>
              <w:spacing w:line="276" w:lineRule="auto"/>
              <w:rPr>
                <w:rFonts w:asciiTheme="minorHAnsi" w:hAnsiTheme="minorHAnsi" w:cstheme="minorHAnsi"/>
                <w:b/>
                <w:color w:val="2E74B5" w:themeColor="accent1" w:themeShade="BF"/>
                <w:sz w:val="22"/>
                <w:szCs w:val="22"/>
              </w:rPr>
            </w:pPr>
            <w:r w:rsidRPr="00572E15">
              <w:rPr>
                <w:rFonts w:asciiTheme="minorHAnsi" w:hAnsiTheme="minorHAnsi" w:cstheme="minorHAnsi"/>
                <w:b/>
                <w:color w:val="2E74B5" w:themeColor="accent1" w:themeShade="BF"/>
                <w:sz w:val="22"/>
                <w:szCs w:val="22"/>
              </w:rPr>
              <w:t>Сайт компании</w:t>
            </w:r>
          </w:p>
        </w:tc>
        <w:tc>
          <w:tcPr>
            <w:tcW w:w="5807" w:type="dxa"/>
          </w:tcPr>
          <w:p w14:paraId="0D56C775" w14:textId="77777777" w:rsidR="000D6268" w:rsidRPr="00572E15" w:rsidRDefault="000D6268" w:rsidP="00D81510">
            <w:pPr>
              <w:spacing w:line="276" w:lineRule="auto"/>
              <w:rPr>
                <w:rFonts w:asciiTheme="minorHAnsi" w:hAnsiTheme="minorHAnsi" w:cstheme="minorHAnsi"/>
                <w:b/>
                <w:color w:val="2E74B5" w:themeColor="accent1" w:themeShade="BF"/>
                <w:sz w:val="22"/>
                <w:szCs w:val="22"/>
              </w:rPr>
            </w:pPr>
          </w:p>
        </w:tc>
      </w:tr>
      <w:tr w:rsidR="00AB4D5C" w:rsidRPr="009A5A54" w14:paraId="724F66E5" w14:textId="77777777" w:rsidTr="00924BA5">
        <w:trPr>
          <w:trHeight w:val="342"/>
        </w:trPr>
        <w:tc>
          <w:tcPr>
            <w:tcW w:w="5103" w:type="dxa"/>
          </w:tcPr>
          <w:p w14:paraId="73D22A4D" w14:textId="77777777" w:rsidR="00AB4D5C" w:rsidRPr="009A5A54" w:rsidRDefault="00AB4D5C" w:rsidP="00AB4D5C">
            <w:pPr>
              <w:rPr>
                <w:rFonts w:asciiTheme="minorHAnsi" w:hAnsiTheme="minorHAnsi" w:cstheme="minorHAnsi"/>
                <w:b/>
                <w:color w:val="2E74B5" w:themeColor="accent1" w:themeShade="BF"/>
                <w:shd w:val="clear" w:color="auto" w:fill="FFFFFF"/>
              </w:rPr>
            </w:pPr>
            <w:r w:rsidRPr="00572E15">
              <w:rPr>
                <w:rFonts w:asciiTheme="minorHAnsi" w:hAnsiTheme="minorHAnsi" w:cstheme="minorHAnsi"/>
                <w:b/>
                <w:color w:val="2E74B5" w:themeColor="accent1" w:themeShade="BF"/>
                <w:sz w:val="22"/>
                <w:szCs w:val="22"/>
                <w:shd w:val="clear" w:color="auto" w:fill="FFFFFF"/>
              </w:rPr>
              <w:t>Контакты</w:t>
            </w:r>
            <w:r w:rsidRPr="009A5A54">
              <w:rPr>
                <w:rFonts w:asciiTheme="minorHAnsi" w:hAnsiTheme="minorHAnsi" w:cstheme="minorHAnsi"/>
                <w:b/>
                <w:color w:val="2E74B5" w:themeColor="accent1" w:themeShade="BF"/>
                <w:shd w:val="clear" w:color="auto" w:fill="FFFFFF"/>
              </w:rPr>
              <w:t>:</w:t>
            </w:r>
          </w:p>
          <w:p w14:paraId="60ADD251" w14:textId="77777777" w:rsidR="00AB4D5C" w:rsidRPr="009A5A54" w:rsidRDefault="00AB4D5C" w:rsidP="00AB4D5C">
            <w:pPr>
              <w:rPr>
                <w:rFonts w:asciiTheme="minorHAnsi" w:hAnsiTheme="minorHAnsi" w:cstheme="minorHAnsi"/>
                <w:shd w:val="clear" w:color="auto" w:fill="FFFFFF"/>
                <w:lang w:val="en-US"/>
              </w:rPr>
            </w:pPr>
            <w:r w:rsidRPr="009A5A54">
              <w:rPr>
                <w:rFonts w:asciiTheme="minorHAnsi" w:hAnsiTheme="minorHAnsi" w:cstheme="minorHAnsi"/>
                <w:shd w:val="clear" w:color="auto" w:fill="FFFFFF"/>
                <w:lang w:val="en-US"/>
              </w:rPr>
              <w:t>Email</w:t>
            </w:r>
          </w:p>
          <w:p w14:paraId="076A617E" w14:textId="77777777" w:rsidR="00AB4D5C" w:rsidRPr="009A5A54" w:rsidRDefault="00AB4D5C" w:rsidP="00AB4D5C">
            <w:pPr>
              <w:rPr>
                <w:rFonts w:asciiTheme="minorHAnsi" w:hAnsiTheme="minorHAnsi" w:cstheme="minorHAnsi"/>
                <w:shd w:val="clear" w:color="auto" w:fill="FFFFFF"/>
                <w:lang w:val="en-US"/>
              </w:rPr>
            </w:pPr>
            <w:r w:rsidRPr="009A5A54">
              <w:rPr>
                <w:rFonts w:asciiTheme="minorHAnsi" w:hAnsiTheme="minorHAnsi" w:cstheme="minorHAnsi"/>
                <w:shd w:val="clear" w:color="auto" w:fill="FFFFFF"/>
                <w:lang w:val="en-US"/>
              </w:rPr>
              <w:t>Skype</w:t>
            </w:r>
          </w:p>
          <w:p w14:paraId="172AE01D" w14:textId="77777777" w:rsidR="002E1CFA" w:rsidRPr="009A5A54" w:rsidRDefault="00AB4D5C" w:rsidP="00AB4D5C">
            <w:pPr>
              <w:spacing w:line="276" w:lineRule="auto"/>
              <w:rPr>
                <w:rFonts w:asciiTheme="minorHAnsi" w:hAnsiTheme="minorHAnsi" w:cstheme="minorHAnsi"/>
                <w:b/>
                <w:color w:val="2E74B5" w:themeColor="accent1" w:themeShade="BF"/>
              </w:rPr>
            </w:pPr>
            <w:r w:rsidRPr="009A5A54">
              <w:rPr>
                <w:rFonts w:asciiTheme="minorHAnsi" w:hAnsiTheme="minorHAnsi" w:cstheme="minorHAnsi"/>
                <w:shd w:val="clear" w:color="auto" w:fill="FFFFFF"/>
              </w:rPr>
              <w:t>Телефон</w:t>
            </w:r>
          </w:p>
        </w:tc>
        <w:tc>
          <w:tcPr>
            <w:tcW w:w="5807" w:type="dxa"/>
          </w:tcPr>
          <w:p w14:paraId="62E47AFF" w14:textId="77777777" w:rsidR="002E1CFA" w:rsidRPr="009A5A54" w:rsidRDefault="002E1CFA" w:rsidP="00D81510">
            <w:pPr>
              <w:spacing w:line="276" w:lineRule="auto"/>
              <w:rPr>
                <w:rFonts w:asciiTheme="minorHAnsi" w:hAnsiTheme="minorHAnsi" w:cstheme="minorHAnsi"/>
                <w:b/>
                <w:color w:val="2E74B5" w:themeColor="accent1" w:themeShade="BF"/>
              </w:rPr>
            </w:pPr>
          </w:p>
        </w:tc>
      </w:tr>
      <w:tr w:rsidR="003C6670" w:rsidRPr="00E33CA2" w14:paraId="771D5849" w14:textId="77777777" w:rsidTr="00D81510">
        <w:trPr>
          <w:trHeight w:val="472"/>
        </w:trPr>
        <w:tc>
          <w:tcPr>
            <w:tcW w:w="10910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6B2B4C5C" w14:textId="77777777" w:rsidR="000D6268" w:rsidRPr="00E33CA2" w:rsidRDefault="00293B69" w:rsidP="00D81510">
            <w:pPr>
              <w:spacing w:line="276" w:lineRule="auto"/>
              <w:rPr>
                <w:rFonts w:asciiTheme="minorHAnsi" w:hAnsiTheme="minorHAnsi" w:cs="Arial"/>
                <w:color w:val="FFFFFF" w:themeColor="background1"/>
              </w:rPr>
            </w:pPr>
            <w:r w:rsidRPr="00D81510">
              <w:rPr>
                <w:rFonts w:asciiTheme="minorHAnsi" w:hAnsiTheme="minorHAnsi" w:cs="Arial"/>
                <w:color w:val="002060"/>
                <w:sz w:val="32"/>
              </w:rPr>
              <w:t>Общие требования</w:t>
            </w:r>
          </w:p>
        </w:tc>
      </w:tr>
      <w:tr w:rsidR="00D81510" w:rsidRPr="00E33CA2" w14:paraId="50ADA8A4" w14:textId="77777777" w:rsidTr="00924BA5">
        <w:trPr>
          <w:trHeight w:val="342"/>
        </w:trPr>
        <w:tc>
          <w:tcPr>
            <w:tcW w:w="5103" w:type="dxa"/>
            <w:tcBorders>
              <w:top w:val="single" w:sz="4" w:space="0" w:color="A6A6A6" w:themeColor="background1" w:themeShade="A6"/>
            </w:tcBorders>
          </w:tcPr>
          <w:p w14:paraId="3BD0D3E4" w14:textId="77777777" w:rsidR="003C6670" w:rsidRPr="006128FC" w:rsidRDefault="00445F78" w:rsidP="00D81510">
            <w:pPr>
              <w:spacing w:line="276" w:lineRule="auto"/>
              <w:ind w:left="41"/>
              <w:rPr>
                <w:rFonts w:asciiTheme="minorHAnsi" w:hAnsiTheme="minorHAnsi"/>
                <w:color w:val="4472C4" w:themeColor="accent5"/>
                <w:sz w:val="22"/>
              </w:rPr>
            </w:pPr>
            <w:r w:rsidRPr="006128FC">
              <w:rPr>
                <w:rFonts w:asciiTheme="minorHAnsi" w:hAnsiTheme="minorHAnsi" w:cs="Arial"/>
                <w:b/>
                <w:color w:val="4472C4" w:themeColor="accent5"/>
                <w:sz w:val="22"/>
              </w:rPr>
              <w:t>Цель создания презентации:</w:t>
            </w:r>
          </w:p>
          <w:p w14:paraId="555DB6E8" w14:textId="77777777" w:rsidR="003C6670" w:rsidRPr="002007CB" w:rsidRDefault="003C6670" w:rsidP="00D81510">
            <w:pPr>
              <w:pStyle w:val="a9"/>
              <w:numPr>
                <w:ilvl w:val="1"/>
                <w:numId w:val="1"/>
              </w:numPr>
              <w:spacing w:line="240" w:lineRule="auto"/>
              <w:ind w:left="313" w:hanging="272"/>
              <w:rPr>
                <w:rFonts w:asciiTheme="minorHAnsi" w:hAnsiTheme="minorHAnsi"/>
                <w:color w:val="595959" w:themeColor="text1" w:themeTint="A6"/>
              </w:rPr>
            </w:pPr>
            <w:r w:rsidRPr="002007CB">
              <w:rPr>
                <w:rFonts w:asciiTheme="minorHAnsi" w:hAnsiTheme="minorHAnsi" w:cs="Arial"/>
                <w:color w:val="595959" w:themeColor="text1" w:themeTint="A6"/>
              </w:rPr>
              <w:t>Предоставление информации о товарах</w:t>
            </w:r>
            <w:r w:rsidR="009F4B76">
              <w:rPr>
                <w:rFonts w:asciiTheme="minorHAnsi" w:hAnsiTheme="minorHAnsi" w:cs="Arial"/>
                <w:color w:val="595959" w:themeColor="text1" w:themeTint="A6"/>
              </w:rPr>
              <w:t xml:space="preserve"> и </w:t>
            </w:r>
            <w:r w:rsidRPr="002007CB">
              <w:rPr>
                <w:rFonts w:asciiTheme="minorHAnsi" w:hAnsiTheme="minorHAnsi" w:cs="Arial"/>
                <w:color w:val="595959" w:themeColor="text1" w:themeTint="A6"/>
              </w:rPr>
              <w:t>услугах Компании</w:t>
            </w:r>
          </w:p>
          <w:p w14:paraId="073EBD66" w14:textId="77777777" w:rsidR="003C6670" w:rsidRPr="002007CB" w:rsidRDefault="003C6670" w:rsidP="00D81510">
            <w:pPr>
              <w:pStyle w:val="a9"/>
              <w:numPr>
                <w:ilvl w:val="1"/>
                <w:numId w:val="1"/>
              </w:numPr>
              <w:spacing w:line="240" w:lineRule="auto"/>
              <w:ind w:left="313" w:hanging="272"/>
              <w:rPr>
                <w:rFonts w:asciiTheme="minorHAnsi" w:hAnsiTheme="minorHAnsi"/>
                <w:color w:val="595959" w:themeColor="text1" w:themeTint="A6"/>
              </w:rPr>
            </w:pPr>
            <w:r w:rsidRPr="002007CB">
              <w:rPr>
                <w:rFonts w:asciiTheme="minorHAnsi" w:hAnsiTheme="minorHAnsi" w:cs="Arial"/>
                <w:color w:val="595959" w:themeColor="text1" w:themeTint="A6"/>
              </w:rPr>
              <w:t>Информационная поддержка клиентов</w:t>
            </w:r>
          </w:p>
          <w:p w14:paraId="0CF4A0BD" w14:textId="77777777" w:rsidR="003C6670" w:rsidRPr="002007CB" w:rsidRDefault="003C6670" w:rsidP="00D81510">
            <w:pPr>
              <w:pStyle w:val="a9"/>
              <w:numPr>
                <w:ilvl w:val="1"/>
                <w:numId w:val="1"/>
              </w:numPr>
              <w:spacing w:line="240" w:lineRule="auto"/>
              <w:ind w:left="313" w:hanging="272"/>
              <w:rPr>
                <w:rFonts w:asciiTheme="minorHAnsi" w:hAnsiTheme="minorHAnsi"/>
                <w:color w:val="595959" w:themeColor="text1" w:themeTint="A6"/>
              </w:rPr>
            </w:pPr>
            <w:r w:rsidRPr="002007CB">
              <w:rPr>
                <w:rFonts w:asciiTheme="minorHAnsi" w:hAnsiTheme="minorHAnsi" w:cs="Arial"/>
                <w:color w:val="595959" w:themeColor="text1" w:themeTint="A6"/>
              </w:rPr>
              <w:t>Форм</w:t>
            </w:r>
            <w:r w:rsidR="00B51D0C">
              <w:rPr>
                <w:rFonts w:asciiTheme="minorHAnsi" w:hAnsiTheme="minorHAnsi" w:cs="Arial"/>
                <w:color w:val="595959" w:themeColor="text1" w:themeTint="A6"/>
              </w:rPr>
              <w:t>ирование</w:t>
            </w:r>
            <w:r w:rsidR="009F4B76">
              <w:rPr>
                <w:rFonts w:asciiTheme="minorHAnsi" w:hAnsiTheme="minorHAnsi" w:cs="Arial"/>
                <w:color w:val="595959" w:themeColor="text1" w:themeTint="A6"/>
              </w:rPr>
              <w:t xml:space="preserve"> общего представления о </w:t>
            </w:r>
            <w:r w:rsidRPr="002007CB">
              <w:rPr>
                <w:rFonts w:asciiTheme="minorHAnsi" w:hAnsiTheme="minorHAnsi" w:cs="Arial"/>
                <w:color w:val="595959" w:themeColor="text1" w:themeTint="A6"/>
              </w:rPr>
              <w:t>Компании</w:t>
            </w:r>
          </w:p>
          <w:p w14:paraId="1FC72C5B" w14:textId="77777777" w:rsidR="003C6670" w:rsidRPr="002007CB" w:rsidRDefault="003C6670" w:rsidP="00D81510">
            <w:pPr>
              <w:pStyle w:val="a9"/>
              <w:numPr>
                <w:ilvl w:val="1"/>
                <w:numId w:val="1"/>
              </w:numPr>
              <w:spacing w:line="240" w:lineRule="auto"/>
              <w:ind w:left="313" w:hanging="272"/>
              <w:rPr>
                <w:rFonts w:asciiTheme="minorHAnsi" w:hAnsiTheme="minorHAnsi"/>
                <w:color w:val="595959" w:themeColor="text1" w:themeTint="A6"/>
              </w:rPr>
            </w:pPr>
            <w:r w:rsidRPr="002007CB">
              <w:rPr>
                <w:rFonts w:asciiTheme="minorHAnsi" w:hAnsiTheme="minorHAnsi"/>
                <w:color w:val="595959" w:themeColor="text1" w:themeTint="A6"/>
              </w:rPr>
              <w:t>Продвижение бренда/товара</w:t>
            </w:r>
          </w:p>
          <w:p w14:paraId="36FD73A7" w14:textId="77777777" w:rsidR="003C6670" w:rsidRPr="002007CB" w:rsidRDefault="003C6670" w:rsidP="00D81510">
            <w:pPr>
              <w:pStyle w:val="a9"/>
              <w:numPr>
                <w:ilvl w:val="1"/>
                <w:numId w:val="1"/>
              </w:numPr>
              <w:spacing w:line="240" w:lineRule="auto"/>
              <w:ind w:left="313" w:hanging="272"/>
              <w:rPr>
                <w:rFonts w:asciiTheme="minorHAnsi" w:hAnsiTheme="minorHAnsi"/>
                <w:color w:val="595959" w:themeColor="text1" w:themeTint="A6"/>
              </w:rPr>
            </w:pPr>
            <w:r w:rsidRPr="002007CB">
              <w:rPr>
                <w:rFonts w:asciiTheme="minorHAnsi" w:hAnsiTheme="minorHAnsi" w:cs="Arial"/>
                <w:color w:val="595959" w:themeColor="text1" w:themeTint="A6"/>
              </w:rPr>
              <w:t>Вывод нового товара, новой услуги на рынок</w:t>
            </w:r>
          </w:p>
          <w:p w14:paraId="344AAA48" w14:textId="77777777" w:rsidR="004A33D5" w:rsidRDefault="003C6670" w:rsidP="00D81510">
            <w:pPr>
              <w:pStyle w:val="a9"/>
              <w:numPr>
                <w:ilvl w:val="1"/>
                <w:numId w:val="1"/>
              </w:numPr>
              <w:spacing w:line="240" w:lineRule="auto"/>
              <w:ind w:left="313" w:hanging="272"/>
              <w:rPr>
                <w:rFonts w:asciiTheme="minorHAnsi" w:hAnsiTheme="minorHAnsi" w:cs="Arial"/>
                <w:color w:val="595959" w:themeColor="text1" w:themeTint="A6"/>
              </w:rPr>
            </w:pPr>
            <w:r w:rsidRPr="002007CB">
              <w:rPr>
                <w:rFonts w:asciiTheme="minorHAnsi" w:hAnsiTheme="minorHAnsi" w:cs="Arial"/>
                <w:color w:val="595959" w:themeColor="text1" w:themeTint="A6"/>
              </w:rPr>
              <w:t>Привлечение партнеров, клиентов, спонсоров</w:t>
            </w:r>
          </w:p>
          <w:p w14:paraId="2F73531D" w14:textId="77777777" w:rsidR="00D60D52" w:rsidRPr="004A33D5" w:rsidRDefault="004A33D5" w:rsidP="00D81510">
            <w:pPr>
              <w:pStyle w:val="a9"/>
              <w:numPr>
                <w:ilvl w:val="1"/>
                <w:numId w:val="1"/>
              </w:numPr>
              <w:spacing w:line="240" w:lineRule="auto"/>
              <w:ind w:left="313" w:hanging="272"/>
              <w:rPr>
                <w:rFonts w:asciiTheme="minorHAnsi" w:hAnsiTheme="minorHAnsi" w:cs="Arial"/>
                <w:color w:val="595959" w:themeColor="text1" w:themeTint="A6"/>
              </w:rPr>
            </w:pPr>
            <w:r w:rsidRPr="002007CB">
              <w:rPr>
                <w:rFonts w:asciiTheme="minorHAnsi" w:hAnsiTheme="minorHAnsi" w:cs="Arial"/>
                <w:color w:val="595959" w:themeColor="text1" w:themeTint="A6"/>
              </w:rPr>
              <w:t>Другое</w:t>
            </w:r>
          </w:p>
        </w:tc>
        <w:tc>
          <w:tcPr>
            <w:tcW w:w="5807" w:type="dxa"/>
            <w:tcBorders>
              <w:top w:val="single" w:sz="4" w:space="0" w:color="A6A6A6" w:themeColor="background1" w:themeShade="A6"/>
            </w:tcBorders>
          </w:tcPr>
          <w:p w14:paraId="764859E5" w14:textId="77777777" w:rsidR="00445F78" w:rsidRPr="00E33CA2" w:rsidRDefault="00445F78" w:rsidP="00D81510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</w:p>
        </w:tc>
      </w:tr>
      <w:tr w:rsidR="0061527D" w:rsidRPr="00E33CA2" w14:paraId="3150AAF6" w14:textId="77777777" w:rsidTr="00924BA5">
        <w:trPr>
          <w:trHeight w:val="342"/>
        </w:trPr>
        <w:tc>
          <w:tcPr>
            <w:tcW w:w="5103" w:type="dxa"/>
          </w:tcPr>
          <w:p w14:paraId="312B7E8F" w14:textId="77777777" w:rsidR="0061527D" w:rsidRPr="006128FC" w:rsidRDefault="0061527D" w:rsidP="00D81510">
            <w:pPr>
              <w:spacing w:line="276" w:lineRule="auto"/>
              <w:ind w:left="29"/>
              <w:rPr>
                <w:rFonts w:asciiTheme="minorHAnsi" w:hAnsiTheme="minorHAnsi"/>
                <w:b/>
                <w:color w:val="4472C4" w:themeColor="accent5"/>
                <w:sz w:val="22"/>
              </w:rPr>
            </w:pPr>
            <w:r w:rsidRPr="006128FC">
              <w:rPr>
                <w:rFonts w:asciiTheme="minorHAnsi" w:hAnsiTheme="minorHAnsi"/>
                <w:b/>
                <w:color w:val="4472C4" w:themeColor="accent5"/>
                <w:sz w:val="22"/>
              </w:rPr>
              <w:t>Использование презентации</w:t>
            </w:r>
          </w:p>
          <w:p w14:paraId="6CA30BC3" w14:textId="77777777" w:rsidR="0061527D" w:rsidRPr="002007CB" w:rsidRDefault="0061527D" w:rsidP="00D81510">
            <w:pPr>
              <w:pStyle w:val="a9"/>
              <w:numPr>
                <w:ilvl w:val="1"/>
                <w:numId w:val="2"/>
              </w:numPr>
              <w:spacing w:line="240" w:lineRule="auto"/>
              <w:ind w:left="335" w:hanging="266"/>
              <w:rPr>
                <w:rFonts w:asciiTheme="minorHAnsi" w:hAnsiTheme="minorHAnsi"/>
                <w:color w:val="595959" w:themeColor="text1" w:themeTint="A6"/>
              </w:rPr>
            </w:pPr>
            <w:r w:rsidRPr="002007CB">
              <w:rPr>
                <w:rFonts w:asciiTheme="minorHAnsi" w:hAnsiTheme="minorHAnsi"/>
                <w:bCs/>
                <w:color w:val="595959" w:themeColor="text1" w:themeTint="A6"/>
                <w:shd w:val="clear" w:color="auto" w:fill="FFFFFF"/>
              </w:rPr>
              <w:t>Презентация с живым докладчиком</w:t>
            </w:r>
            <w:r w:rsidRPr="002007CB">
              <w:rPr>
                <w:rFonts w:asciiTheme="minorHAnsi" w:hAnsiTheme="minorHAnsi"/>
                <w:color w:val="595959" w:themeColor="text1" w:themeTint="A6"/>
              </w:rPr>
              <w:t xml:space="preserve"> (большая аудитория, большой экран)</w:t>
            </w:r>
          </w:p>
          <w:p w14:paraId="4607338C" w14:textId="77777777" w:rsidR="0061527D" w:rsidRPr="002007CB" w:rsidRDefault="00B51D0C" w:rsidP="00D81510">
            <w:pPr>
              <w:pStyle w:val="a9"/>
              <w:numPr>
                <w:ilvl w:val="1"/>
                <w:numId w:val="2"/>
              </w:numPr>
              <w:spacing w:line="240" w:lineRule="auto"/>
              <w:ind w:left="335" w:hanging="266"/>
              <w:rPr>
                <w:rFonts w:asciiTheme="minorHAnsi" w:hAnsiTheme="minorHAnsi"/>
                <w:color w:val="595959" w:themeColor="text1" w:themeTint="A6"/>
              </w:rPr>
            </w:pPr>
            <w:r>
              <w:rPr>
                <w:rFonts w:asciiTheme="minorHAnsi" w:hAnsiTheme="minorHAnsi"/>
                <w:color w:val="595959" w:themeColor="text1" w:themeTint="A6"/>
              </w:rPr>
              <w:t>Отправка по электронной почте к</w:t>
            </w:r>
            <w:r w:rsidR="0061527D" w:rsidRPr="002007CB">
              <w:rPr>
                <w:rFonts w:asciiTheme="minorHAnsi" w:hAnsiTheme="minorHAnsi"/>
                <w:color w:val="595959" w:themeColor="text1" w:themeTint="A6"/>
              </w:rPr>
              <w:t>лиенту для самостоятельного изучения</w:t>
            </w:r>
          </w:p>
          <w:p w14:paraId="1D515781" w14:textId="77777777" w:rsidR="0061527D" w:rsidRPr="002007CB" w:rsidRDefault="0061527D" w:rsidP="00D81510">
            <w:pPr>
              <w:pStyle w:val="a9"/>
              <w:numPr>
                <w:ilvl w:val="1"/>
                <w:numId w:val="2"/>
              </w:numPr>
              <w:spacing w:line="240" w:lineRule="auto"/>
              <w:ind w:left="335" w:hanging="266"/>
              <w:rPr>
                <w:rFonts w:asciiTheme="minorHAnsi" w:hAnsiTheme="minorHAnsi"/>
                <w:color w:val="595959" w:themeColor="text1" w:themeTint="A6"/>
              </w:rPr>
            </w:pPr>
            <w:r w:rsidRPr="002007CB">
              <w:rPr>
                <w:rFonts w:asciiTheme="minorHAnsi" w:hAnsiTheme="minorHAnsi"/>
                <w:color w:val="595959" w:themeColor="text1" w:themeTint="A6"/>
              </w:rPr>
              <w:t>Слайд-шоу (на выставке/конференции, в</w:t>
            </w:r>
            <w:r w:rsidR="009F4B76">
              <w:rPr>
                <w:rFonts w:asciiTheme="minorHAnsi" w:hAnsiTheme="minorHAnsi"/>
                <w:color w:val="595959" w:themeColor="text1" w:themeTint="A6"/>
              </w:rPr>
              <w:t> </w:t>
            </w:r>
            <w:r w:rsidRPr="002007CB">
              <w:rPr>
                <w:rFonts w:asciiTheme="minorHAnsi" w:hAnsiTheme="minorHAnsi"/>
                <w:color w:val="595959" w:themeColor="text1" w:themeTint="A6"/>
              </w:rPr>
              <w:t>шоу-руме)</w:t>
            </w:r>
          </w:p>
          <w:p w14:paraId="5496BAF1" w14:textId="77777777" w:rsidR="0061527D" w:rsidRPr="002007CB" w:rsidRDefault="00B51D0C" w:rsidP="00D81510">
            <w:pPr>
              <w:pStyle w:val="a9"/>
              <w:numPr>
                <w:ilvl w:val="1"/>
                <w:numId w:val="2"/>
              </w:numPr>
              <w:spacing w:line="240" w:lineRule="auto"/>
              <w:ind w:left="335" w:hanging="266"/>
              <w:rPr>
                <w:rFonts w:asciiTheme="minorHAnsi" w:hAnsiTheme="minorHAnsi"/>
                <w:color w:val="595959" w:themeColor="text1" w:themeTint="A6"/>
              </w:rPr>
            </w:pPr>
            <w:r>
              <w:rPr>
                <w:rFonts w:asciiTheme="minorHAnsi" w:hAnsiTheme="minorHAnsi"/>
                <w:color w:val="595959" w:themeColor="text1" w:themeTint="A6"/>
              </w:rPr>
              <w:t>Презентация в и</w:t>
            </w:r>
            <w:r w:rsidR="0061527D" w:rsidRPr="002007CB">
              <w:rPr>
                <w:rFonts w:asciiTheme="minorHAnsi" w:hAnsiTheme="minorHAnsi"/>
                <w:color w:val="595959" w:themeColor="text1" w:themeTint="A6"/>
              </w:rPr>
              <w:t>нтернете</w:t>
            </w:r>
          </w:p>
          <w:p w14:paraId="358E898A" w14:textId="77777777" w:rsidR="0061527D" w:rsidRDefault="0061527D" w:rsidP="00D81510">
            <w:pPr>
              <w:pStyle w:val="a9"/>
              <w:numPr>
                <w:ilvl w:val="1"/>
                <w:numId w:val="2"/>
              </w:numPr>
              <w:spacing w:line="240" w:lineRule="auto"/>
              <w:ind w:left="335" w:hanging="266"/>
              <w:rPr>
                <w:rFonts w:asciiTheme="minorHAnsi" w:hAnsiTheme="minorHAnsi"/>
                <w:color w:val="595959" w:themeColor="text1" w:themeTint="A6"/>
              </w:rPr>
            </w:pPr>
            <w:r w:rsidRPr="002007CB">
              <w:rPr>
                <w:rFonts w:asciiTheme="minorHAnsi" w:hAnsiTheme="minorHAnsi"/>
                <w:color w:val="595959" w:themeColor="text1" w:themeTint="A6"/>
              </w:rPr>
              <w:t>Собрание по сети</w:t>
            </w:r>
          </w:p>
          <w:p w14:paraId="383F52BE" w14:textId="77777777" w:rsidR="0061527D" w:rsidRPr="004A33D5" w:rsidRDefault="004A33D5" w:rsidP="00D81510">
            <w:pPr>
              <w:pStyle w:val="a9"/>
              <w:numPr>
                <w:ilvl w:val="1"/>
                <w:numId w:val="2"/>
              </w:numPr>
              <w:spacing w:line="240" w:lineRule="auto"/>
              <w:ind w:left="335" w:hanging="266"/>
              <w:rPr>
                <w:rFonts w:asciiTheme="minorHAnsi" w:hAnsiTheme="minorHAnsi"/>
                <w:color w:val="595959" w:themeColor="text1" w:themeTint="A6"/>
              </w:rPr>
            </w:pPr>
            <w:r w:rsidRPr="002007CB">
              <w:rPr>
                <w:rFonts w:asciiTheme="minorHAnsi" w:hAnsiTheme="minorHAnsi"/>
                <w:color w:val="595959" w:themeColor="text1" w:themeTint="A6"/>
              </w:rPr>
              <w:t>Выезд на встречу к клиенту</w:t>
            </w:r>
          </w:p>
        </w:tc>
        <w:tc>
          <w:tcPr>
            <w:tcW w:w="5807" w:type="dxa"/>
          </w:tcPr>
          <w:p w14:paraId="7056142B" w14:textId="77777777" w:rsidR="0061527D" w:rsidRPr="00E33CA2" w:rsidRDefault="0061527D" w:rsidP="00D81510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</w:p>
        </w:tc>
      </w:tr>
      <w:tr w:rsidR="00DB23B1" w:rsidRPr="00E33CA2" w14:paraId="0DC508AE" w14:textId="77777777" w:rsidTr="00924BA5">
        <w:trPr>
          <w:trHeight w:val="395"/>
        </w:trPr>
        <w:tc>
          <w:tcPr>
            <w:tcW w:w="5103" w:type="dxa"/>
          </w:tcPr>
          <w:p w14:paraId="7EBB6439" w14:textId="77777777" w:rsidR="00DB23B1" w:rsidRPr="006128FC" w:rsidRDefault="00DB23B1" w:rsidP="00D81510">
            <w:pPr>
              <w:pStyle w:val="aa"/>
              <w:rPr>
                <w:rFonts w:asciiTheme="minorHAnsi" w:hAnsiTheme="minorHAnsi"/>
                <w:b/>
                <w:i w:val="0"/>
                <w:color w:val="4472C4" w:themeColor="accent5"/>
                <w:sz w:val="22"/>
                <w:szCs w:val="24"/>
              </w:rPr>
            </w:pPr>
            <w:r w:rsidRPr="006128FC">
              <w:rPr>
                <w:rFonts w:asciiTheme="minorHAnsi" w:hAnsiTheme="minorHAnsi"/>
                <w:b/>
                <w:i w:val="0"/>
                <w:color w:val="4472C4" w:themeColor="accent5"/>
                <w:sz w:val="22"/>
                <w:szCs w:val="24"/>
              </w:rPr>
              <w:t>Идея презентации:</w:t>
            </w:r>
          </w:p>
          <w:p w14:paraId="7600DC22" w14:textId="77777777" w:rsidR="00DB23B1" w:rsidRPr="009F4B76" w:rsidRDefault="00B51D0C" w:rsidP="00D81510">
            <w:pPr>
              <w:spacing w:line="276" w:lineRule="auto"/>
              <w:rPr>
                <w:rFonts w:cs="Arial"/>
                <w:b/>
                <w:i/>
                <w:color w:val="02987B"/>
              </w:rPr>
            </w:pPr>
            <w:r>
              <w:rPr>
                <w:rFonts w:asciiTheme="minorHAnsi" w:hAnsiTheme="minorHAnsi"/>
                <w:i/>
                <w:color w:val="595959" w:themeColor="text1" w:themeTint="A6"/>
              </w:rPr>
              <w:t>Что в</w:t>
            </w:r>
            <w:r w:rsidR="00DB23B1" w:rsidRPr="009F4B76">
              <w:rPr>
                <w:rFonts w:asciiTheme="minorHAnsi" w:hAnsiTheme="minorHAnsi"/>
                <w:i/>
                <w:color w:val="595959" w:themeColor="text1" w:themeTint="A6"/>
              </w:rPr>
              <w:t>ы ожидаете от презентации?</w:t>
            </w:r>
          </w:p>
        </w:tc>
        <w:tc>
          <w:tcPr>
            <w:tcW w:w="5807" w:type="dxa"/>
            <w:shd w:val="clear" w:color="auto" w:fill="auto"/>
          </w:tcPr>
          <w:p w14:paraId="1A0A0741" w14:textId="77777777" w:rsidR="00DB23B1" w:rsidRPr="00E33CA2" w:rsidRDefault="00DB23B1" w:rsidP="00D81510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293B69" w:rsidRPr="00E33CA2" w14:paraId="0501C21E" w14:textId="77777777" w:rsidTr="00924BA5">
        <w:trPr>
          <w:trHeight w:val="395"/>
        </w:trPr>
        <w:tc>
          <w:tcPr>
            <w:tcW w:w="5103" w:type="dxa"/>
          </w:tcPr>
          <w:p w14:paraId="5AEABA4D" w14:textId="77777777" w:rsidR="00293B69" w:rsidRPr="00B77468" w:rsidRDefault="00293B69" w:rsidP="00D81510">
            <w:pPr>
              <w:spacing w:line="276" w:lineRule="auto"/>
              <w:rPr>
                <w:rFonts w:asciiTheme="minorHAnsi" w:hAnsiTheme="minorHAnsi" w:cs="Arial"/>
                <w:b/>
                <w:color w:val="02987B"/>
                <w:sz w:val="22"/>
              </w:rPr>
            </w:pPr>
            <w:r w:rsidRPr="006128FC">
              <w:rPr>
                <w:rFonts w:asciiTheme="minorHAnsi" w:hAnsiTheme="minorHAnsi" w:cs="Arial"/>
                <w:b/>
                <w:color w:val="4472C4" w:themeColor="accent5"/>
                <w:sz w:val="22"/>
              </w:rPr>
              <w:t>Целевая аудитория</w:t>
            </w:r>
          </w:p>
        </w:tc>
        <w:tc>
          <w:tcPr>
            <w:tcW w:w="5807" w:type="dxa"/>
            <w:shd w:val="clear" w:color="auto" w:fill="auto"/>
          </w:tcPr>
          <w:p w14:paraId="79F9F390" w14:textId="77777777" w:rsidR="00293B69" w:rsidRPr="00E33CA2" w:rsidRDefault="00293B69" w:rsidP="00D81510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77982294" w14:textId="77777777" w:rsidTr="00FE0EE3">
        <w:trPr>
          <w:trHeight w:val="472"/>
        </w:trPr>
        <w:tc>
          <w:tcPr>
            <w:tcW w:w="10910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2F80B478" w14:textId="77777777" w:rsidR="00AB4D5C" w:rsidRPr="00E33CA2" w:rsidRDefault="009A5A54" w:rsidP="00AB4D5C">
            <w:pPr>
              <w:spacing w:line="276" w:lineRule="auto"/>
              <w:rPr>
                <w:rFonts w:asciiTheme="minorHAnsi" w:hAnsiTheme="minorHAnsi" w:cs="Arial"/>
                <w:color w:val="FFFFFF" w:themeColor="background1"/>
              </w:rPr>
            </w:pPr>
            <w:r>
              <w:rPr>
                <w:rFonts w:asciiTheme="minorHAnsi" w:hAnsiTheme="minorHAnsi" w:cs="Arial"/>
                <w:color w:val="002060"/>
                <w:sz w:val="32"/>
              </w:rPr>
              <w:t>Разработка структуры и копирайтинг</w:t>
            </w:r>
          </w:p>
        </w:tc>
      </w:tr>
      <w:tr w:rsidR="00AB4D5C" w:rsidRPr="00E33CA2" w14:paraId="359964CC" w14:textId="77777777" w:rsidTr="00FE0EE3">
        <w:trPr>
          <w:trHeight w:val="342"/>
        </w:trPr>
        <w:tc>
          <w:tcPr>
            <w:tcW w:w="5103" w:type="dxa"/>
            <w:tcBorders>
              <w:top w:val="single" w:sz="4" w:space="0" w:color="A6A6A6" w:themeColor="background1" w:themeShade="A6"/>
            </w:tcBorders>
          </w:tcPr>
          <w:p w14:paraId="22737071" w14:textId="77777777" w:rsidR="00AB4D5C" w:rsidRPr="009C123F" w:rsidRDefault="00AB4D5C" w:rsidP="00AB4D5C">
            <w:pPr>
              <w:rPr>
                <w:rFonts w:asciiTheme="minorHAnsi" w:hAnsiTheme="minorHAnsi" w:cstheme="minorHAnsi"/>
                <w:bCs/>
                <w:color w:val="595959" w:themeColor="text1" w:themeTint="A6"/>
              </w:rPr>
            </w:pPr>
            <w:r w:rsidRPr="009C123F">
              <w:rPr>
                <w:rFonts w:asciiTheme="minorHAnsi" w:hAnsiTheme="minorHAnsi" w:cstheme="minorHAnsi"/>
                <w:bCs/>
                <w:color w:val="595959" w:themeColor="text1" w:themeTint="A6"/>
              </w:rPr>
              <w:t>Описание предложения. </w:t>
            </w:r>
            <w:r w:rsidRPr="009C123F">
              <w:rPr>
                <w:rFonts w:asciiTheme="minorHAnsi" w:hAnsiTheme="minorHAnsi" w:cstheme="minorHAnsi"/>
                <w:color w:val="595959" w:themeColor="text1" w:themeTint="A6"/>
              </w:rPr>
              <w:t>Что Вы предлагаете? Какой товар или услугу?</w:t>
            </w:r>
          </w:p>
        </w:tc>
        <w:tc>
          <w:tcPr>
            <w:tcW w:w="5807" w:type="dxa"/>
            <w:tcBorders>
              <w:top w:val="single" w:sz="4" w:space="0" w:color="A6A6A6" w:themeColor="background1" w:themeShade="A6"/>
            </w:tcBorders>
          </w:tcPr>
          <w:p w14:paraId="41AD6F73" w14:textId="77777777" w:rsidR="00AB4D5C" w:rsidRPr="00E33CA2" w:rsidRDefault="00AB4D5C" w:rsidP="00AB4D5C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</w:p>
        </w:tc>
      </w:tr>
      <w:tr w:rsidR="00AB4D5C" w:rsidRPr="00E33CA2" w14:paraId="7C5F61DE" w14:textId="77777777" w:rsidTr="00FE0EE3">
        <w:trPr>
          <w:trHeight w:val="342"/>
        </w:trPr>
        <w:tc>
          <w:tcPr>
            <w:tcW w:w="5103" w:type="dxa"/>
          </w:tcPr>
          <w:p w14:paraId="58BCADAA" w14:textId="77777777" w:rsidR="00AB4D5C" w:rsidRPr="009C123F" w:rsidRDefault="00AB4D5C" w:rsidP="00AB4D5C">
            <w:pPr>
              <w:rPr>
                <w:rFonts w:asciiTheme="minorHAnsi" w:hAnsiTheme="minorHAnsi" w:cstheme="minorHAnsi"/>
                <w:color w:val="595959" w:themeColor="text1" w:themeTint="A6"/>
              </w:rPr>
            </w:pPr>
            <w:r w:rsidRPr="009C123F">
              <w:rPr>
                <w:rFonts w:asciiTheme="minorHAnsi" w:hAnsiTheme="minorHAnsi" w:cstheme="minorHAnsi"/>
                <w:bCs/>
                <w:color w:val="595959" w:themeColor="text1" w:themeTint="A6"/>
              </w:rPr>
              <w:t>Опишите вашего идеального клиента.</w:t>
            </w:r>
            <w:r w:rsidRPr="009C123F">
              <w:rPr>
                <w:rFonts w:asciiTheme="minorHAnsi" w:hAnsiTheme="minorHAnsi" w:cstheme="minorHAnsi"/>
                <w:color w:val="595959" w:themeColor="text1" w:themeTint="A6"/>
              </w:rPr>
              <w:t xml:space="preserve"> Кого вы видите потенциальными покупателями вашего товара или </w:t>
            </w:r>
            <w:r w:rsidRPr="009C123F">
              <w:rPr>
                <w:rFonts w:asciiTheme="minorHAnsi" w:hAnsiTheme="minorHAnsi" w:cstheme="minorHAnsi"/>
                <w:color w:val="595959" w:themeColor="text1" w:themeTint="A6"/>
              </w:rPr>
              <w:lastRenderedPageBreak/>
              <w:t>услуги. Юр. Или физ. Лицо? Чем занимаются? Должности? Пол, возраст, уровень достатка</w:t>
            </w:r>
          </w:p>
          <w:p w14:paraId="595F3E81" w14:textId="77777777" w:rsidR="00AB4D5C" w:rsidRPr="009C123F" w:rsidRDefault="00AB4D5C" w:rsidP="00AB4D5C">
            <w:pPr>
              <w:rPr>
                <w:rFonts w:asciiTheme="minorHAnsi" w:hAnsiTheme="minorHAnsi" w:cstheme="minorHAnsi"/>
                <w:bCs/>
                <w:color w:val="595959" w:themeColor="text1" w:themeTint="A6"/>
              </w:rPr>
            </w:pPr>
          </w:p>
        </w:tc>
        <w:tc>
          <w:tcPr>
            <w:tcW w:w="5807" w:type="dxa"/>
          </w:tcPr>
          <w:p w14:paraId="35EDBC59" w14:textId="77777777" w:rsidR="00AB4D5C" w:rsidRPr="00E33CA2" w:rsidRDefault="00AB4D5C" w:rsidP="00AB4D5C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</w:p>
        </w:tc>
      </w:tr>
      <w:tr w:rsidR="00AB4D5C" w:rsidRPr="00E33CA2" w14:paraId="288061DE" w14:textId="77777777" w:rsidTr="00FE0EE3">
        <w:trPr>
          <w:trHeight w:val="395"/>
        </w:trPr>
        <w:tc>
          <w:tcPr>
            <w:tcW w:w="5103" w:type="dxa"/>
          </w:tcPr>
          <w:p w14:paraId="723A830C" w14:textId="77777777" w:rsidR="00AB4D5C" w:rsidRPr="009C123F" w:rsidRDefault="00AB4D5C" w:rsidP="00AB4D5C">
            <w:pPr>
              <w:rPr>
                <w:rFonts w:asciiTheme="minorHAnsi" w:hAnsiTheme="minorHAnsi" w:cstheme="minorHAnsi"/>
                <w:bCs/>
                <w:color w:val="595959" w:themeColor="text1" w:themeTint="A6"/>
              </w:rPr>
            </w:pPr>
            <w:r w:rsidRPr="009C123F">
              <w:rPr>
                <w:rFonts w:asciiTheme="minorHAnsi" w:hAnsiTheme="minorHAnsi" w:cstheme="minorHAnsi"/>
                <w:bCs/>
                <w:color w:val="595959" w:themeColor="text1" w:themeTint="A6"/>
              </w:rPr>
              <w:t>Какие проблемы в жизни или бизнесе ваш продукт решает? (мин 5-12)</w:t>
            </w:r>
          </w:p>
          <w:p w14:paraId="49C257DF" w14:textId="77777777" w:rsidR="00AB4D5C" w:rsidRPr="009C123F" w:rsidRDefault="00AB4D5C" w:rsidP="00AB4D5C">
            <w:pPr>
              <w:rPr>
                <w:rFonts w:asciiTheme="minorHAnsi" w:hAnsiTheme="minorHAnsi" w:cstheme="minorHAnsi"/>
                <w:bCs/>
                <w:color w:val="595959" w:themeColor="text1" w:themeTint="A6"/>
              </w:rPr>
            </w:pPr>
            <w:r w:rsidRPr="009C123F">
              <w:rPr>
                <w:rFonts w:asciiTheme="minorHAnsi" w:hAnsiTheme="minorHAnsi" w:cstheme="minorHAnsi"/>
                <w:color w:val="595959" w:themeColor="text1" w:themeTint="A6"/>
              </w:rPr>
              <w:t xml:space="preserve">Расскажите, для чего покупателям нужен ваш товар или услуга, какие их проблемы решает ваше предложение? Можно списком. </w:t>
            </w:r>
          </w:p>
        </w:tc>
        <w:tc>
          <w:tcPr>
            <w:tcW w:w="5807" w:type="dxa"/>
            <w:shd w:val="clear" w:color="auto" w:fill="auto"/>
          </w:tcPr>
          <w:p w14:paraId="3FB1F13C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0B9FF349" w14:textId="77777777" w:rsidTr="00FE0EE3">
        <w:trPr>
          <w:trHeight w:val="395"/>
        </w:trPr>
        <w:tc>
          <w:tcPr>
            <w:tcW w:w="5103" w:type="dxa"/>
          </w:tcPr>
          <w:p w14:paraId="603737AC" w14:textId="77777777" w:rsidR="00AB4D5C" w:rsidRPr="009C123F" w:rsidRDefault="00AB4D5C" w:rsidP="00AB4D5C">
            <w:pPr>
              <w:rPr>
                <w:rFonts w:asciiTheme="minorHAnsi" w:hAnsiTheme="minorHAnsi" w:cstheme="minorHAnsi"/>
                <w:bCs/>
                <w:color w:val="595959" w:themeColor="text1" w:themeTint="A6"/>
              </w:rPr>
            </w:pPr>
            <w:r w:rsidRPr="009C123F">
              <w:rPr>
                <w:rFonts w:asciiTheme="minorHAnsi" w:hAnsiTheme="minorHAnsi" w:cstheme="minorHAnsi"/>
                <w:bCs/>
                <w:color w:val="595959" w:themeColor="text1" w:themeTint="A6"/>
              </w:rPr>
              <w:t>Зачем и в какой ситуации это покупают? Когда обостряется потребность в покупке?</w:t>
            </w:r>
          </w:p>
        </w:tc>
        <w:tc>
          <w:tcPr>
            <w:tcW w:w="5807" w:type="dxa"/>
            <w:shd w:val="clear" w:color="auto" w:fill="auto"/>
          </w:tcPr>
          <w:p w14:paraId="415F99E6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1A0CB2AE" w14:textId="77777777" w:rsidTr="00FE0EE3">
        <w:trPr>
          <w:trHeight w:val="395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1244EC1F" w14:textId="77777777" w:rsidR="00AB4D5C" w:rsidRPr="009C123F" w:rsidRDefault="00AB4D5C" w:rsidP="00AB4D5C">
            <w:pPr>
              <w:rPr>
                <w:rFonts w:asciiTheme="minorHAnsi" w:hAnsiTheme="minorHAnsi" w:cstheme="minorHAnsi"/>
                <w:bCs/>
                <w:color w:val="595959" w:themeColor="text1" w:themeTint="A6"/>
              </w:rPr>
            </w:pPr>
            <w:r w:rsidRPr="009C123F">
              <w:rPr>
                <w:rFonts w:asciiTheme="minorHAnsi" w:hAnsiTheme="minorHAnsi" w:cstheme="minorHAnsi"/>
                <w:bCs/>
                <w:color w:val="595959" w:themeColor="text1" w:themeTint="A6"/>
              </w:rPr>
              <w:t>Почему клиенты покупают именно ваш продукт?</w:t>
            </w:r>
          </w:p>
          <w:p w14:paraId="7923285E" w14:textId="77777777" w:rsidR="00AB4D5C" w:rsidRPr="009C123F" w:rsidRDefault="00AB4D5C" w:rsidP="00AB4D5C">
            <w:pPr>
              <w:rPr>
                <w:rFonts w:asciiTheme="minorHAnsi" w:hAnsiTheme="minorHAnsi" w:cstheme="minorHAnsi"/>
                <w:color w:val="595959" w:themeColor="text1" w:themeTint="A6"/>
              </w:rPr>
            </w:pPr>
            <w:r w:rsidRPr="009C123F">
              <w:rPr>
                <w:rFonts w:asciiTheme="minorHAnsi" w:hAnsiTheme="minorHAnsi" w:cstheme="minorHAnsi"/>
                <w:color w:val="595959" w:themeColor="text1" w:themeTint="A6"/>
              </w:rPr>
              <w:t>Опишите, какие у вашего товара или услуги сильные стороны, а какие слабые. Выделите одно или несколько самых важных преимуществ. Почему покупатель должен купить именно у Вас?</w:t>
            </w:r>
          </w:p>
          <w:p w14:paraId="54D08673" w14:textId="77777777" w:rsidR="00AB4D5C" w:rsidRPr="009C123F" w:rsidRDefault="00AB4D5C" w:rsidP="00AB4D5C">
            <w:pPr>
              <w:rPr>
                <w:rFonts w:asciiTheme="minorHAnsi" w:hAnsiTheme="minorHAnsi" w:cstheme="minorHAnsi"/>
                <w:color w:val="595959" w:themeColor="text1" w:themeTint="A6"/>
              </w:rPr>
            </w:pPr>
            <w:r w:rsidRPr="009C123F">
              <w:rPr>
                <w:rFonts w:asciiTheme="minorHAnsi" w:hAnsiTheme="minorHAnsi" w:cstheme="minorHAnsi"/>
                <w:color w:val="595959" w:themeColor="text1" w:themeTint="A6"/>
              </w:rPr>
              <w:t>Список 5-10 преимуществ.</w:t>
            </w:r>
          </w:p>
          <w:p w14:paraId="5EC2BD9F" w14:textId="77777777" w:rsidR="00AB4D5C" w:rsidRPr="009C123F" w:rsidRDefault="00AB4D5C" w:rsidP="00AB4D5C">
            <w:pPr>
              <w:rPr>
                <w:rFonts w:asciiTheme="minorHAnsi" w:hAnsiTheme="minorHAnsi" w:cstheme="minorHAnsi"/>
                <w:bCs/>
                <w:color w:val="595959" w:themeColor="text1" w:themeTint="A6"/>
              </w:rPr>
            </w:pP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6FF1606A" w14:textId="77777777" w:rsidR="00AB4D5C" w:rsidRPr="00E33CA2" w:rsidRDefault="00AB4D5C" w:rsidP="00AB4D5C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</w:p>
        </w:tc>
      </w:tr>
      <w:tr w:rsidR="00AB4D5C" w:rsidRPr="00E33CA2" w14:paraId="41AEC686" w14:textId="77777777" w:rsidTr="00FE0EE3">
        <w:trPr>
          <w:trHeight w:val="395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742F6D89" w14:textId="77777777" w:rsidR="00AB4D5C" w:rsidRPr="009C123F" w:rsidRDefault="00AB4D5C" w:rsidP="00AB4D5C">
            <w:pPr>
              <w:rPr>
                <w:rFonts w:asciiTheme="minorHAnsi" w:hAnsiTheme="minorHAnsi" w:cstheme="minorHAnsi"/>
                <w:color w:val="595959" w:themeColor="text1" w:themeTint="A6"/>
              </w:rPr>
            </w:pPr>
            <w:r w:rsidRPr="009C123F">
              <w:rPr>
                <w:rFonts w:asciiTheme="minorHAnsi" w:hAnsiTheme="minorHAnsi" w:cstheme="minorHAnsi"/>
                <w:bCs/>
                <w:color w:val="595959" w:themeColor="text1" w:themeTint="A6"/>
              </w:rPr>
              <w:t>Акции и Бонусы.</w:t>
            </w:r>
            <w:r w:rsidRPr="009C123F">
              <w:rPr>
                <w:rFonts w:asciiTheme="minorHAnsi" w:hAnsiTheme="minorHAnsi" w:cstheme="minorHAnsi"/>
                <w:color w:val="595959" w:themeColor="text1" w:themeTint="A6"/>
              </w:rPr>
              <w:t> Есть ли бонусы у вашего предложения. Например, покупая то-то, вы получите в подарок это. Или при покупке того, это бесплатно.</w:t>
            </w:r>
          </w:p>
          <w:p w14:paraId="5A8A270A" w14:textId="77777777" w:rsidR="00AB4D5C" w:rsidRPr="009C123F" w:rsidRDefault="00AB4D5C" w:rsidP="00AB4D5C">
            <w:pPr>
              <w:rPr>
                <w:rFonts w:asciiTheme="minorHAnsi" w:hAnsiTheme="minorHAnsi" w:cstheme="minorHAnsi"/>
                <w:color w:val="595959" w:themeColor="text1" w:themeTint="A6"/>
              </w:rPr>
            </w:pP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010897A8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2BC44F29" w14:textId="77777777" w:rsidTr="00FE0EE3">
        <w:trPr>
          <w:trHeight w:val="395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6902C8E3" w14:textId="77777777" w:rsidR="00AB4D5C" w:rsidRPr="009C123F" w:rsidRDefault="00AB4D5C" w:rsidP="00AB4D5C">
            <w:pPr>
              <w:rPr>
                <w:rFonts w:asciiTheme="minorHAnsi" w:hAnsiTheme="minorHAnsi" w:cstheme="minorHAnsi"/>
                <w:bCs/>
                <w:color w:val="595959" w:themeColor="text1" w:themeTint="A6"/>
              </w:rPr>
            </w:pPr>
            <w:r w:rsidRPr="009C123F">
              <w:rPr>
                <w:rFonts w:asciiTheme="minorHAnsi" w:hAnsiTheme="minorHAnsi" w:cstheme="minorHAnsi"/>
                <w:color w:val="595959" w:themeColor="text1" w:themeTint="A6"/>
              </w:rPr>
              <w:t>Есть ли у Вас УТП (уникальное торговое предложение)? Есть – впишите, нет – сформируем.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2AE19956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1B40F587" w14:textId="77777777" w:rsidTr="00FE0EE3">
        <w:trPr>
          <w:trHeight w:val="395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251DA659" w14:textId="77777777" w:rsidR="00AB4D5C" w:rsidRPr="009C123F" w:rsidRDefault="00AB4D5C" w:rsidP="00AB4D5C">
            <w:pPr>
              <w:rPr>
                <w:rFonts w:asciiTheme="minorHAnsi" w:hAnsiTheme="minorHAnsi" w:cstheme="minorHAnsi"/>
                <w:color w:val="595959" w:themeColor="text1" w:themeTint="A6"/>
              </w:rPr>
            </w:pPr>
            <w:r w:rsidRPr="009C123F">
              <w:rPr>
                <w:rFonts w:asciiTheme="minorHAnsi" w:hAnsiTheme="minorHAnsi" w:cstheme="minorHAnsi"/>
                <w:bCs/>
                <w:color w:val="595959" w:themeColor="text1" w:themeTint="A6"/>
              </w:rPr>
              <w:t xml:space="preserve">Цена. Укажите конкретную цену, если товар/услуга одна или их несколько. </w:t>
            </w:r>
            <w:r w:rsidRPr="009C123F">
              <w:rPr>
                <w:rFonts w:asciiTheme="minorHAnsi" w:hAnsiTheme="minorHAnsi" w:cstheme="minorHAnsi"/>
                <w:color w:val="595959" w:themeColor="text1" w:themeTint="A6"/>
              </w:rPr>
              <w:t>Отличается ли она от цены конкурентов? Почему?</w:t>
            </w:r>
          </w:p>
          <w:p w14:paraId="7D835E9F" w14:textId="77777777" w:rsidR="00AB4D5C" w:rsidRPr="009C123F" w:rsidRDefault="00AB4D5C" w:rsidP="00AB4D5C">
            <w:pPr>
              <w:rPr>
                <w:rFonts w:asciiTheme="minorHAnsi" w:hAnsiTheme="minorHAnsi" w:cstheme="minorHAnsi"/>
                <w:color w:val="595959" w:themeColor="text1" w:themeTint="A6"/>
              </w:rPr>
            </w:pPr>
            <w:r w:rsidRPr="009C123F">
              <w:rPr>
                <w:rFonts w:asciiTheme="minorHAnsi" w:hAnsiTheme="minorHAnsi" w:cstheme="minorHAnsi"/>
                <w:bCs/>
                <w:color w:val="595959" w:themeColor="text1" w:themeTint="A6"/>
              </w:rPr>
              <w:t>Про финансовые условия работы (предоплата, рассрочка, отсрочка первых выплат и т.д.)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33D2061A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01C85C56" w14:textId="77777777" w:rsidTr="00FE0EE3">
        <w:trPr>
          <w:trHeight w:val="395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26180CF8" w14:textId="77777777" w:rsidR="00AB4D5C" w:rsidRPr="009C123F" w:rsidRDefault="00AB4D5C" w:rsidP="00AB4D5C">
            <w:pPr>
              <w:rPr>
                <w:rFonts w:asciiTheme="minorHAnsi" w:hAnsiTheme="minorHAnsi" w:cstheme="minorHAnsi"/>
                <w:bCs/>
                <w:color w:val="595959" w:themeColor="text1" w:themeTint="A6"/>
              </w:rPr>
            </w:pPr>
            <w:r w:rsidRPr="009C123F">
              <w:rPr>
                <w:rFonts w:asciiTheme="minorHAnsi" w:hAnsiTheme="minorHAnsi" w:cstheme="minorHAnsi"/>
                <w:color w:val="595959" w:themeColor="text1" w:themeTint="A6"/>
              </w:rPr>
              <w:t>Как осуществляется доставка, оплата? Стоимость, сроки, срок службы.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03B6402B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6BCD2C71" w14:textId="77777777" w:rsidTr="00FE0EE3">
        <w:trPr>
          <w:trHeight w:val="395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7E8AF0E2" w14:textId="77777777" w:rsidR="00AB4D5C" w:rsidRPr="009C123F" w:rsidRDefault="00AB4D5C" w:rsidP="00AB4D5C">
            <w:pPr>
              <w:rPr>
                <w:rFonts w:asciiTheme="minorHAnsi" w:hAnsiTheme="minorHAnsi" w:cstheme="minorHAnsi"/>
                <w:bCs/>
                <w:color w:val="595959" w:themeColor="text1" w:themeTint="A6"/>
              </w:rPr>
            </w:pPr>
            <w:r w:rsidRPr="009C123F">
              <w:rPr>
                <w:rFonts w:asciiTheme="minorHAnsi" w:hAnsiTheme="minorHAnsi" w:cstheme="minorHAnsi"/>
                <w:bCs/>
                <w:color w:val="595959" w:themeColor="text1" w:themeTint="A6"/>
              </w:rPr>
              <w:t>Работа с браком и рекламациями. Как организована?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3347FD4C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53E0A3CF" w14:textId="77777777" w:rsidTr="00FE0EE3">
        <w:trPr>
          <w:trHeight w:val="395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392ED11B" w14:textId="77777777" w:rsidR="00AB4D5C" w:rsidRPr="009C123F" w:rsidRDefault="00AB4D5C" w:rsidP="00AB4D5C">
            <w:pPr>
              <w:rPr>
                <w:rFonts w:asciiTheme="minorHAnsi" w:hAnsiTheme="minorHAnsi" w:cstheme="minorHAnsi"/>
                <w:bCs/>
                <w:color w:val="595959" w:themeColor="text1" w:themeTint="A6"/>
              </w:rPr>
            </w:pPr>
            <w:r w:rsidRPr="009C123F">
              <w:rPr>
                <w:rFonts w:asciiTheme="minorHAnsi" w:hAnsiTheme="minorHAnsi" w:cstheme="minorHAnsi"/>
                <w:bCs/>
                <w:color w:val="595959" w:themeColor="text1" w:themeTint="A6"/>
              </w:rPr>
              <w:t>Гарантии. Ч</w:t>
            </w:r>
            <w:r w:rsidRPr="009C123F">
              <w:rPr>
                <w:rFonts w:asciiTheme="minorHAnsi" w:hAnsiTheme="minorHAnsi" w:cstheme="minorHAnsi"/>
                <w:color w:val="595959" w:themeColor="text1" w:themeTint="A6"/>
              </w:rPr>
              <w:t>то Вы гарантируете покупателям. Выплату затраченных средств в случае возврата? Оперативную доставку? Бесплатный ремонт по гарантии? А какие условия гарантии?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5418BB92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0395F493" w14:textId="77777777" w:rsidTr="00FE0EE3">
        <w:trPr>
          <w:trHeight w:val="395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6BF918E2" w14:textId="77777777" w:rsidR="00AB4D5C" w:rsidRPr="009C123F" w:rsidRDefault="00AB4D5C" w:rsidP="00AB4D5C">
            <w:pPr>
              <w:rPr>
                <w:rFonts w:asciiTheme="minorHAnsi" w:hAnsiTheme="minorHAnsi" w:cstheme="minorHAnsi"/>
                <w:bCs/>
                <w:color w:val="595959" w:themeColor="text1" w:themeTint="A6"/>
              </w:rPr>
            </w:pPr>
            <w:r w:rsidRPr="009C123F">
              <w:rPr>
                <w:rFonts w:asciiTheme="minorHAnsi" w:hAnsiTheme="minorHAnsi" w:cstheme="minorHAnsi"/>
                <w:bCs/>
                <w:color w:val="595959" w:themeColor="text1" w:themeTint="A6"/>
              </w:rPr>
              <w:t>Какие самые частые клиентские сомнения, страхи, стереотипы и возражения?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4E3C8A64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031EA2B6" w14:textId="77777777" w:rsidTr="00FE0EE3">
        <w:trPr>
          <w:trHeight w:val="395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2AD46181" w14:textId="77777777" w:rsidR="00AB4D5C" w:rsidRPr="009C123F" w:rsidRDefault="00AB4D5C" w:rsidP="00AB4D5C">
            <w:pPr>
              <w:rPr>
                <w:rFonts w:asciiTheme="minorHAnsi" w:hAnsiTheme="minorHAnsi" w:cstheme="minorHAnsi"/>
                <w:bCs/>
                <w:color w:val="595959" w:themeColor="text1" w:themeTint="A6"/>
              </w:rPr>
            </w:pPr>
            <w:r w:rsidRPr="009C123F">
              <w:rPr>
                <w:rFonts w:asciiTheme="minorHAnsi" w:hAnsiTheme="minorHAnsi" w:cstheme="minorHAnsi"/>
                <w:bCs/>
                <w:color w:val="595959" w:themeColor="text1" w:themeTint="A6"/>
              </w:rPr>
              <w:t>Как устроен продукт? Каков принцип его работы?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30AD4AE3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7D8E4408" w14:textId="77777777" w:rsidTr="00FE0EE3">
        <w:trPr>
          <w:trHeight w:val="395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4954D517" w14:textId="77777777" w:rsidR="00AB4D5C" w:rsidRPr="009C123F" w:rsidRDefault="00AB4D5C" w:rsidP="00AB4D5C">
            <w:pPr>
              <w:rPr>
                <w:rFonts w:asciiTheme="minorHAnsi" w:hAnsiTheme="minorHAnsi" w:cstheme="minorHAnsi"/>
                <w:bCs/>
                <w:color w:val="595959" w:themeColor="text1" w:themeTint="A6"/>
              </w:rPr>
            </w:pPr>
            <w:r w:rsidRPr="009C123F">
              <w:rPr>
                <w:rFonts w:asciiTheme="minorHAnsi" w:hAnsiTheme="minorHAnsi" w:cstheme="minorHAnsi"/>
                <w:bCs/>
                <w:color w:val="595959" w:themeColor="text1" w:themeTint="A6"/>
              </w:rPr>
              <w:t>Где, кем и как он изготавливается?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567FBD4E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121BC0FA" w14:textId="77777777" w:rsidTr="00FE0EE3">
        <w:trPr>
          <w:trHeight w:val="395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55D4D9EC" w14:textId="77777777" w:rsidR="00AB4D5C" w:rsidRPr="009C123F" w:rsidRDefault="00AB4D5C" w:rsidP="00AB4D5C">
            <w:pPr>
              <w:rPr>
                <w:rFonts w:asciiTheme="minorHAnsi" w:hAnsiTheme="minorHAnsi" w:cstheme="minorHAnsi"/>
                <w:bCs/>
                <w:color w:val="595959" w:themeColor="text1" w:themeTint="A6"/>
              </w:rPr>
            </w:pPr>
            <w:r w:rsidRPr="009C123F">
              <w:rPr>
                <w:rFonts w:asciiTheme="minorHAnsi" w:hAnsiTheme="minorHAnsi" w:cstheme="minorHAnsi"/>
                <w:bCs/>
                <w:color w:val="595959" w:themeColor="text1" w:themeTint="A6"/>
              </w:rPr>
              <w:t>Почему нужно купить именно сейчас? Есть ли какие-то ограничения? Что будет, если не купит?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61B905AE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1E8951C4" w14:textId="77777777" w:rsidTr="00FE0EE3">
        <w:trPr>
          <w:trHeight w:val="395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4DC6E55A" w14:textId="77777777" w:rsidR="00AB4D5C" w:rsidRPr="009C123F" w:rsidRDefault="00AB4D5C" w:rsidP="00AB4D5C">
            <w:pPr>
              <w:rPr>
                <w:rFonts w:asciiTheme="minorHAnsi" w:hAnsiTheme="minorHAnsi" w:cstheme="minorHAnsi"/>
                <w:bCs/>
                <w:color w:val="595959" w:themeColor="text1" w:themeTint="A6"/>
              </w:rPr>
            </w:pPr>
            <w:r w:rsidRPr="009C123F">
              <w:rPr>
                <w:rFonts w:asciiTheme="minorHAnsi" w:hAnsiTheme="minorHAnsi" w:cstheme="minorHAnsi"/>
                <w:bCs/>
                <w:color w:val="595959" w:themeColor="text1" w:themeTint="A6"/>
              </w:rPr>
              <w:t>Конкуренты. Ссылки на 3 главных конкурентов. В чем их сильные и слабые стороны?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62597FD1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53DD6D8A" w14:textId="77777777" w:rsidTr="00FE0EE3">
        <w:trPr>
          <w:trHeight w:val="395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151281B4" w14:textId="77777777" w:rsidR="00AB4D5C" w:rsidRPr="009C123F" w:rsidRDefault="00AB4D5C" w:rsidP="00AB4D5C">
            <w:pPr>
              <w:rPr>
                <w:rFonts w:asciiTheme="minorHAnsi" w:hAnsiTheme="minorHAnsi" w:cstheme="minorHAnsi"/>
                <w:bCs/>
                <w:color w:val="595959" w:themeColor="text1" w:themeTint="A6"/>
              </w:rPr>
            </w:pPr>
            <w:r w:rsidRPr="009C123F">
              <w:rPr>
                <w:rFonts w:asciiTheme="minorHAnsi" w:hAnsiTheme="minorHAnsi" w:cstheme="minorHAnsi"/>
                <w:bCs/>
                <w:color w:val="595959" w:themeColor="text1" w:themeTint="A6"/>
              </w:rPr>
              <w:t>Распишите основные этапы работы с клиентом от первого обращения до получения вами денег и выполнения работ.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0206A465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11BF77F1" w14:textId="77777777" w:rsidTr="00FE0EE3">
        <w:trPr>
          <w:trHeight w:val="395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70C01F79" w14:textId="77777777" w:rsidR="00AB4D5C" w:rsidRPr="009C123F" w:rsidRDefault="00AB4D5C" w:rsidP="00AB4D5C">
            <w:pPr>
              <w:rPr>
                <w:rFonts w:asciiTheme="minorHAnsi" w:hAnsiTheme="minorHAnsi" w:cstheme="minorHAnsi"/>
                <w:bCs/>
                <w:color w:val="595959" w:themeColor="text1" w:themeTint="A6"/>
              </w:rPr>
            </w:pPr>
            <w:r w:rsidRPr="009C123F">
              <w:rPr>
                <w:rFonts w:asciiTheme="minorHAnsi" w:hAnsiTheme="minorHAnsi" w:cstheme="minorHAnsi"/>
                <w:bCs/>
                <w:color w:val="595959" w:themeColor="text1" w:themeTint="A6"/>
              </w:rPr>
              <w:t>Расскажите, как вы сопровождаете клиента после покупки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15845BB9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47E0B3F4" w14:textId="77777777" w:rsidTr="00FE0EE3">
        <w:trPr>
          <w:trHeight w:val="395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796900B6" w14:textId="77777777" w:rsidR="00AB4D5C" w:rsidRPr="009C123F" w:rsidRDefault="00AB4D5C" w:rsidP="00AB4D5C">
            <w:pPr>
              <w:rPr>
                <w:rFonts w:asciiTheme="minorHAnsi" w:hAnsiTheme="minorHAnsi" w:cstheme="minorHAnsi"/>
                <w:bCs/>
                <w:color w:val="595959" w:themeColor="text1" w:themeTint="A6"/>
              </w:rPr>
            </w:pPr>
            <w:r w:rsidRPr="009C123F">
              <w:rPr>
                <w:rFonts w:asciiTheme="minorHAnsi" w:hAnsiTheme="minorHAnsi" w:cstheme="minorHAnsi"/>
                <w:bCs/>
                <w:color w:val="595959" w:themeColor="text1" w:themeTint="A6"/>
              </w:rPr>
              <w:t>Факты и цифры (Работаем с 1995 года, 500 автомобилей в год, 20 станков, 5000 метров склад и т.д.)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4C4D2DBE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5EEB967F" w14:textId="77777777" w:rsidTr="00FE0EE3">
        <w:trPr>
          <w:trHeight w:val="395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126480FE" w14:textId="77777777" w:rsidR="00AB4D5C" w:rsidRPr="009C123F" w:rsidRDefault="00AB4D5C" w:rsidP="00AB4D5C">
            <w:pPr>
              <w:rPr>
                <w:rFonts w:asciiTheme="minorHAnsi" w:hAnsiTheme="minorHAnsi" w:cstheme="minorHAnsi"/>
                <w:bCs/>
                <w:color w:val="595959" w:themeColor="text1" w:themeTint="A6"/>
              </w:rPr>
            </w:pPr>
            <w:r w:rsidRPr="009C123F">
              <w:rPr>
                <w:rFonts w:asciiTheme="minorHAnsi" w:hAnsiTheme="minorHAnsi" w:cstheme="minorHAnsi"/>
                <w:bCs/>
                <w:color w:val="595959" w:themeColor="text1" w:themeTint="A6"/>
              </w:rPr>
              <w:t>Пожелания к тексту.</w:t>
            </w:r>
          </w:p>
          <w:p w14:paraId="34B55296" w14:textId="77777777" w:rsidR="00AB4D5C" w:rsidRPr="009C123F" w:rsidRDefault="00AB4D5C" w:rsidP="00AB4D5C">
            <w:pPr>
              <w:rPr>
                <w:rFonts w:asciiTheme="minorHAnsi" w:hAnsiTheme="minorHAnsi" w:cstheme="minorHAnsi"/>
                <w:bCs/>
                <w:color w:val="595959" w:themeColor="text1" w:themeTint="A6"/>
              </w:rPr>
            </w:pPr>
            <w:r w:rsidRPr="009C123F">
              <w:rPr>
                <w:rFonts w:asciiTheme="minorHAnsi" w:hAnsiTheme="minorHAnsi" w:cstheme="minorHAnsi"/>
                <w:bCs/>
                <w:color w:val="595959" w:themeColor="text1" w:themeTint="A6"/>
              </w:rPr>
              <w:t>Есть ли примеры, которые Вам нравятся?</w:t>
            </w:r>
          </w:p>
          <w:p w14:paraId="2B2E14D1" w14:textId="77777777" w:rsidR="00AB4D5C" w:rsidRPr="009C123F" w:rsidRDefault="00AB4D5C" w:rsidP="00AB4D5C">
            <w:pPr>
              <w:rPr>
                <w:rFonts w:asciiTheme="minorHAnsi" w:hAnsiTheme="minorHAnsi" w:cstheme="minorHAnsi"/>
                <w:bCs/>
                <w:color w:val="595959" w:themeColor="text1" w:themeTint="A6"/>
              </w:rPr>
            </w:pPr>
            <w:r w:rsidRPr="009C123F">
              <w:rPr>
                <w:rFonts w:asciiTheme="minorHAnsi" w:hAnsiTheme="minorHAnsi" w:cstheme="minorHAnsi"/>
                <w:bCs/>
                <w:color w:val="595959" w:themeColor="text1" w:themeTint="A6"/>
              </w:rPr>
              <w:t>В каком стиле хотели бы видеть текст?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21E164FA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7D5F4493" w14:textId="77777777" w:rsidTr="00FE0EE3">
        <w:trPr>
          <w:trHeight w:val="395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0EF97183" w14:textId="77777777" w:rsidR="00AB4D5C" w:rsidRPr="009C123F" w:rsidRDefault="00AB4D5C" w:rsidP="00AB4D5C">
            <w:pPr>
              <w:rPr>
                <w:rFonts w:asciiTheme="minorHAnsi" w:hAnsiTheme="minorHAnsi" w:cstheme="minorHAnsi"/>
                <w:bCs/>
                <w:color w:val="595959" w:themeColor="text1" w:themeTint="A6"/>
              </w:rPr>
            </w:pPr>
            <w:r w:rsidRPr="009C123F">
              <w:rPr>
                <w:rFonts w:asciiTheme="minorHAnsi" w:hAnsiTheme="minorHAnsi" w:cstheme="minorHAnsi"/>
                <w:bCs/>
                <w:color w:val="595959" w:themeColor="text1" w:themeTint="A6"/>
              </w:rPr>
              <w:lastRenderedPageBreak/>
              <w:t>Есть ли пожелания по структуре текста, последовательности разделов?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12846D3C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3C6670" w:rsidRPr="00E33CA2" w14:paraId="328EFF96" w14:textId="77777777" w:rsidTr="00D81510">
        <w:trPr>
          <w:trHeight w:val="458"/>
        </w:trPr>
        <w:tc>
          <w:tcPr>
            <w:tcW w:w="10910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4AD6BAEE" w14:textId="77777777" w:rsidR="00AB4D5C" w:rsidRDefault="00AB4D5C" w:rsidP="00D81510">
            <w:pPr>
              <w:spacing w:line="276" w:lineRule="auto"/>
              <w:rPr>
                <w:rFonts w:asciiTheme="minorHAnsi" w:hAnsiTheme="minorHAnsi" w:cs="Arial"/>
                <w:color w:val="002060"/>
                <w:sz w:val="32"/>
              </w:rPr>
            </w:pPr>
          </w:p>
          <w:p w14:paraId="2ACE1C4C" w14:textId="77777777" w:rsidR="00AB4D5C" w:rsidRDefault="00AB4D5C" w:rsidP="00D81510">
            <w:pPr>
              <w:spacing w:line="276" w:lineRule="auto"/>
              <w:rPr>
                <w:rFonts w:asciiTheme="minorHAnsi" w:hAnsiTheme="minorHAnsi" w:cs="Arial"/>
                <w:color w:val="002060"/>
                <w:sz w:val="32"/>
              </w:rPr>
            </w:pPr>
          </w:p>
          <w:p w14:paraId="40204F4C" w14:textId="77777777" w:rsidR="006A01AF" w:rsidRPr="00E33CA2" w:rsidRDefault="006E359B" w:rsidP="00D81510">
            <w:pPr>
              <w:spacing w:line="276" w:lineRule="auto"/>
              <w:rPr>
                <w:rFonts w:asciiTheme="minorHAnsi" w:hAnsiTheme="minorHAnsi" w:cs="Arial"/>
                <w:color w:val="FFFFFF" w:themeColor="background1"/>
              </w:rPr>
            </w:pPr>
            <w:r w:rsidRPr="00D81510">
              <w:rPr>
                <w:rFonts w:asciiTheme="minorHAnsi" w:hAnsiTheme="minorHAnsi" w:cs="Arial"/>
                <w:color w:val="002060"/>
                <w:sz w:val="32"/>
              </w:rPr>
              <w:t>Дизайн и оформление</w:t>
            </w:r>
            <w:r w:rsidR="00F85047" w:rsidRPr="00D81510">
              <w:rPr>
                <w:rFonts w:asciiTheme="minorHAnsi" w:hAnsiTheme="minorHAnsi" w:cs="Arial"/>
                <w:color w:val="002060"/>
                <w:sz w:val="32"/>
              </w:rPr>
              <w:t xml:space="preserve"> презентации</w:t>
            </w:r>
          </w:p>
        </w:tc>
      </w:tr>
      <w:tr w:rsidR="00F85047" w:rsidRPr="00E33CA2" w14:paraId="661FCE92" w14:textId="77777777" w:rsidTr="00924BA5">
        <w:trPr>
          <w:trHeight w:val="410"/>
        </w:trPr>
        <w:tc>
          <w:tcPr>
            <w:tcW w:w="5103" w:type="dxa"/>
            <w:tcBorders>
              <w:top w:val="single" w:sz="4" w:space="0" w:color="A6A6A6" w:themeColor="background1" w:themeShade="A6"/>
            </w:tcBorders>
          </w:tcPr>
          <w:p w14:paraId="32EFE354" w14:textId="77777777" w:rsidR="00F85047" w:rsidRPr="006128FC" w:rsidRDefault="008A21BE" w:rsidP="00D81510">
            <w:pPr>
              <w:pStyle w:val="a5"/>
              <w:snapToGrid w:val="0"/>
              <w:rPr>
                <w:rFonts w:asciiTheme="minorHAnsi" w:hAnsiTheme="minorHAnsi"/>
                <w:b/>
                <w:color w:val="4472C4" w:themeColor="accent5"/>
                <w:sz w:val="22"/>
                <w:szCs w:val="22"/>
              </w:rPr>
            </w:pPr>
            <w:r w:rsidRPr="006128FC">
              <w:rPr>
                <w:rFonts w:asciiTheme="minorHAnsi" w:hAnsiTheme="minorHAnsi"/>
                <w:b/>
                <w:color w:val="4472C4" w:themeColor="accent5"/>
                <w:sz w:val="22"/>
                <w:szCs w:val="22"/>
                <w:lang w:val="en-US"/>
              </w:rPr>
              <w:t>C</w:t>
            </w:r>
            <w:r w:rsidRPr="006128FC">
              <w:rPr>
                <w:rFonts w:asciiTheme="minorHAnsi" w:hAnsiTheme="minorHAnsi"/>
                <w:b/>
                <w:color w:val="4472C4" w:themeColor="accent5"/>
                <w:sz w:val="22"/>
                <w:szCs w:val="22"/>
              </w:rPr>
              <w:t>тил</w:t>
            </w:r>
            <w:r w:rsidRPr="006128FC">
              <w:rPr>
                <w:rFonts w:asciiTheme="minorHAnsi" w:hAnsiTheme="minorHAnsi"/>
                <w:b/>
                <w:color w:val="4472C4" w:themeColor="accent5"/>
                <w:sz w:val="22"/>
                <w:szCs w:val="22"/>
                <w:lang w:val="en-US"/>
              </w:rPr>
              <w:t>истика  презентации</w:t>
            </w:r>
          </w:p>
          <w:p w14:paraId="37F0CC15" w14:textId="77777777" w:rsidR="008A21BE" w:rsidRDefault="008A21BE" w:rsidP="00D81510">
            <w:pPr>
              <w:pStyle w:val="aa"/>
              <w:numPr>
                <w:ilvl w:val="0"/>
                <w:numId w:val="5"/>
              </w:numPr>
              <w:ind w:left="176" w:hanging="176"/>
              <w:rPr>
                <w:rFonts w:asciiTheme="minorHAnsi" w:hAnsiTheme="minorHAnsi"/>
                <w:i w:val="0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eastAsia="Times New Roman" w:hAnsiTheme="minorHAnsi"/>
                <w:i w:val="0"/>
                <w:color w:val="595959" w:themeColor="text1" w:themeTint="A6"/>
                <w:sz w:val="20"/>
                <w:szCs w:val="20"/>
              </w:rPr>
              <w:t>Предложить стилистику</w:t>
            </w:r>
            <w:r w:rsidRPr="00F85047">
              <w:rPr>
                <w:rFonts w:asciiTheme="minorHAnsi" w:hAnsiTheme="minorHAnsi"/>
                <w:i w:val="0"/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2BD20ECE" w14:textId="77777777" w:rsidR="00F85047" w:rsidRPr="008A21BE" w:rsidRDefault="00B77468" w:rsidP="008A21BE">
            <w:pPr>
              <w:pStyle w:val="aa"/>
              <w:numPr>
                <w:ilvl w:val="0"/>
                <w:numId w:val="5"/>
              </w:numPr>
              <w:ind w:left="176" w:hanging="176"/>
              <w:rPr>
                <w:rFonts w:asciiTheme="minorHAnsi" w:hAnsiTheme="minorHAnsi"/>
                <w:i w:val="0"/>
                <w:color w:val="595959" w:themeColor="text1" w:themeTint="A6"/>
                <w:sz w:val="20"/>
                <w:szCs w:val="20"/>
              </w:rPr>
            </w:pPr>
            <w:r w:rsidRPr="00F85047">
              <w:rPr>
                <w:rFonts w:asciiTheme="minorHAnsi" w:hAnsiTheme="minorHAnsi"/>
                <w:i w:val="0"/>
                <w:color w:val="595959" w:themeColor="text1" w:themeTint="A6"/>
                <w:sz w:val="20"/>
                <w:szCs w:val="20"/>
              </w:rPr>
              <w:t>Придерживаться фирменного стиля компании</w:t>
            </w:r>
          </w:p>
        </w:tc>
        <w:tc>
          <w:tcPr>
            <w:tcW w:w="5807" w:type="dxa"/>
            <w:tcBorders>
              <w:top w:val="single" w:sz="4" w:space="0" w:color="A6A6A6" w:themeColor="background1" w:themeShade="A6"/>
            </w:tcBorders>
          </w:tcPr>
          <w:p w14:paraId="348ED21F" w14:textId="77777777" w:rsidR="00F85047" w:rsidRPr="00E33CA2" w:rsidRDefault="00F85047" w:rsidP="00D81510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924BA5" w:rsidRPr="00E33CA2" w14:paraId="13195810" w14:textId="77777777" w:rsidTr="00924BA5">
        <w:trPr>
          <w:trHeight w:val="60"/>
        </w:trPr>
        <w:tc>
          <w:tcPr>
            <w:tcW w:w="5103" w:type="dxa"/>
          </w:tcPr>
          <w:p w14:paraId="6D4492AD" w14:textId="77777777" w:rsidR="00445F78" w:rsidRPr="00E33CA2" w:rsidRDefault="00445F78" w:rsidP="00D81510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  <w:r w:rsidRPr="006128FC">
              <w:rPr>
                <w:rFonts w:asciiTheme="minorHAnsi" w:hAnsiTheme="minorHAnsi"/>
                <w:b/>
                <w:color w:val="4472C4" w:themeColor="accent5"/>
                <w:sz w:val="22"/>
              </w:rPr>
              <w:t>Требования к стилю</w:t>
            </w:r>
            <w:r w:rsidRPr="00E33CA2">
              <w:rPr>
                <w:rFonts w:asciiTheme="minorHAnsi" w:hAnsiTheme="minorHAnsi"/>
                <w:color w:val="02987B"/>
              </w:rPr>
              <w:br/>
            </w:r>
            <w:r w:rsidR="002C6148" w:rsidRPr="009F4B76">
              <w:rPr>
                <w:rFonts w:asciiTheme="minorHAnsi" w:hAnsiTheme="minorHAnsi" w:cs="Arial"/>
                <w:i/>
                <w:color w:val="595959" w:themeColor="text1" w:themeTint="A6"/>
              </w:rPr>
              <w:t>Опис</w:t>
            </w:r>
            <w:r w:rsidR="005478BB" w:rsidRPr="009F4B76">
              <w:rPr>
                <w:rFonts w:asciiTheme="minorHAnsi" w:hAnsiTheme="minorHAnsi" w:cs="Arial"/>
                <w:i/>
                <w:color w:val="595959" w:themeColor="text1" w:themeTint="A6"/>
              </w:rPr>
              <w:t>ание стиля и общего ощущения от </w:t>
            </w:r>
            <w:r w:rsidR="002C6148" w:rsidRPr="009F4B76">
              <w:rPr>
                <w:rFonts w:asciiTheme="minorHAnsi" w:hAnsiTheme="minorHAnsi" w:cs="Arial"/>
                <w:i/>
                <w:color w:val="595959" w:themeColor="text1" w:themeTint="A6"/>
              </w:rPr>
              <w:t>презентации, п</w:t>
            </w:r>
            <w:r w:rsidR="002C6148" w:rsidRPr="002C6148">
              <w:rPr>
                <w:rFonts w:asciiTheme="minorHAnsi" w:hAnsiTheme="minorHAnsi" w:cs="Arial"/>
                <w:i/>
                <w:color w:val="595959" w:themeColor="text1" w:themeTint="A6"/>
              </w:rPr>
              <w:t xml:space="preserve">ожелания по «эмоциональному восприятию» презентации </w:t>
            </w:r>
            <w:r w:rsidR="0061527D" w:rsidRPr="009F4B76">
              <w:rPr>
                <w:rFonts w:asciiTheme="minorHAnsi" w:hAnsiTheme="minorHAnsi" w:cs="Arial"/>
                <w:i/>
                <w:color w:val="595959" w:themeColor="text1" w:themeTint="A6"/>
              </w:rPr>
              <w:t>аудиторией</w:t>
            </w:r>
          </w:p>
        </w:tc>
        <w:tc>
          <w:tcPr>
            <w:tcW w:w="5807" w:type="dxa"/>
          </w:tcPr>
          <w:p w14:paraId="7ABBD64E" w14:textId="77777777" w:rsidR="00445F78" w:rsidRPr="00E33CA2" w:rsidRDefault="00445F78" w:rsidP="00D81510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</w:p>
        </w:tc>
      </w:tr>
      <w:tr w:rsidR="008A21BE" w:rsidRPr="00E33CA2" w14:paraId="38A100DE" w14:textId="77777777" w:rsidTr="00924BA5">
        <w:trPr>
          <w:trHeight w:val="60"/>
        </w:trPr>
        <w:tc>
          <w:tcPr>
            <w:tcW w:w="5103" w:type="dxa"/>
          </w:tcPr>
          <w:p w14:paraId="4E541CAD" w14:textId="77777777" w:rsidR="008A21BE" w:rsidRPr="006128FC" w:rsidRDefault="008A21BE" w:rsidP="008A21BE">
            <w:pPr>
              <w:pStyle w:val="a5"/>
              <w:snapToGrid w:val="0"/>
              <w:rPr>
                <w:rFonts w:asciiTheme="minorHAnsi" w:hAnsiTheme="minorHAnsi"/>
                <w:b/>
                <w:color w:val="4472C4" w:themeColor="accent5"/>
                <w:sz w:val="22"/>
                <w:szCs w:val="24"/>
              </w:rPr>
            </w:pPr>
            <w:r w:rsidRPr="006128FC">
              <w:rPr>
                <w:rFonts w:asciiTheme="minorHAnsi" w:hAnsiTheme="minorHAnsi"/>
                <w:b/>
                <w:color w:val="4472C4" w:themeColor="accent5"/>
                <w:sz w:val="22"/>
                <w:szCs w:val="24"/>
              </w:rPr>
              <w:t>Цветовая гамма:</w:t>
            </w:r>
          </w:p>
          <w:p w14:paraId="0BDD01E7" w14:textId="77777777" w:rsidR="008A21BE" w:rsidRPr="009F4B76" w:rsidRDefault="008A21BE" w:rsidP="008A21BE">
            <w:pPr>
              <w:spacing w:line="276" w:lineRule="auto"/>
              <w:rPr>
                <w:rFonts w:asciiTheme="minorHAnsi" w:hAnsiTheme="minorHAnsi" w:cs="Arial"/>
                <w:i/>
                <w:color w:val="02987B"/>
              </w:rPr>
            </w:pPr>
            <w:r w:rsidRPr="009F4B76">
              <w:rPr>
                <w:rFonts w:asciiTheme="minorHAnsi" w:hAnsiTheme="minorHAnsi"/>
                <w:i/>
                <w:color w:val="595959" w:themeColor="text1" w:themeTint="A6"/>
              </w:rPr>
              <w:t xml:space="preserve">Какие цвета вы хотите видеть </w:t>
            </w:r>
            <w:r>
              <w:rPr>
                <w:rFonts w:asciiTheme="minorHAnsi" w:hAnsiTheme="minorHAnsi"/>
                <w:i/>
                <w:color w:val="595959" w:themeColor="text1" w:themeTint="A6"/>
              </w:rPr>
              <w:t>в</w:t>
            </w:r>
            <w:r w:rsidRPr="009F4B76">
              <w:rPr>
                <w:rFonts w:asciiTheme="minorHAnsi" w:hAnsiTheme="minorHAnsi"/>
                <w:i/>
                <w:color w:val="595959" w:themeColor="text1" w:themeTint="A6"/>
              </w:rPr>
              <w:t> презентации? Какие не желаете?</w:t>
            </w:r>
          </w:p>
        </w:tc>
        <w:tc>
          <w:tcPr>
            <w:tcW w:w="5807" w:type="dxa"/>
          </w:tcPr>
          <w:p w14:paraId="389EA15B" w14:textId="77777777" w:rsidR="008A21BE" w:rsidRPr="00E33CA2" w:rsidRDefault="008A21BE" w:rsidP="008A21BE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</w:p>
        </w:tc>
      </w:tr>
      <w:tr w:rsidR="008A21BE" w:rsidRPr="00E33CA2" w14:paraId="487A1ACA" w14:textId="77777777" w:rsidTr="00924BA5">
        <w:trPr>
          <w:trHeight w:val="60"/>
        </w:trPr>
        <w:tc>
          <w:tcPr>
            <w:tcW w:w="5103" w:type="dxa"/>
          </w:tcPr>
          <w:p w14:paraId="13AB1234" w14:textId="77777777" w:rsidR="008A21BE" w:rsidRPr="006128FC" w:rsidRDefault="008A21BE" w:rsidP="008A21BE">
            <w:pPr>
              <w:spacing w:line="276" w:lineRule="auto"/>
              <w:rPr>
                <w:rFonts w:asciiTheme="minorHAnsi" w:hAnsiTheme="minorHAnsi"/>
                <w:b/>
                <w:color w:val="4472C4" w:themeColor="accent5"/>
                <w:sz w:val="22"/>
              </w:rPr>
            </w:pPr>
            <w:r w:rsidRPr="006128FC">
              <w:rPr>
                <w:rFonts w:asciiTheme="minorHAnsi" w:hAnsiTheme="minorHAnsi"/>
                <w:b/>
                <w:color w:val="4472C4" w:themeColor="accent5"/>
                <w:sz w:val="22"/>
              </w:rPr>
              <w:t>Требования к дизайну</w:t>
            </w:r>
          </w:p>
          <w:p w14:paraId="24E6084B" w14:textId="77777777" w:rsidR="008A21BE" w:rsidRPr="009F4B76" w:rsidRDefault="008A21BE" w:rsidP="008A21BE">
            <w:pPr>
              <w:spacing w:line="276" w:lineRule="auto"/>
              <w:rPr>
                <w:rFonts w:asciiTheme="minorHAnsi" w:hAnsiTheme="minorHAnsi" w:cs="Arial"/>
                <w:i/>
                <w:color w:val="02987B"/>
                <w:sz w:val="25"/>
                <w:szCs w:val="25"/>
              </w:rPr>
            </w:pPr>
            <w:r w:rsidRPr="002C6148">
              <w:rPr>
                <w:rFonts w:asciiTheme="minorHAnsi" w:hAnsiTheme="minorHAnsi" w:cs="Arial"/>
                <w:i/>
                <w:color w:val="595959" w:themeColor="text1" w:themeTint="A6"/>
              </w:rPr>
              <w:t>Требования к графическим элементам, композиции, фотографиям и т.</w:t>
            </w:r>
            <w:r w:rsidRPr="009F4B76">
              <w:rPr>
                <w:rFonts w:asciiTheme="minorHAnsi" w:hAnsiTheme="minorHAnsi" w:cs="Arial"/>
                <w:i/>
                <w:color w:val="595959" w:themeColor="text1" w:themeTint="A6"/>
              </w:rPr>
              <w:t xml:space="preserve"> </w:t>
            </w:r>
            <w:r w:rsidRPr="002C6148">
              <w:rPr>
                <w:rFonts w:asciiTheme="minorHAnsi" w:hAnsiTheme="minorHAnsi" w:cs="Arial"/>
                <w:i/>
                <w:color w:val="595959" w:themeColor="text1" w:themeTint="A6"/>
              </w:rPr>
              <w:t>д.</w:t>
            </w:r>
          </w:p>
        </w:tc>
        <w:tc>
          <w:tcPr>
            <w:tcW w:w="5807" w:type="dxa"/>
          </w:tcPr>
          <w:p w14:paraId="27D8EFF4" w14:textId="77777777" w:rsidR="008A21BE" w:rsidRPr="00E33CA2" w:rsidRDefault="008A21BE" w:rsidP="008A21BE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</w:p>
        </w:tc>
      </w:tr>
      <w:tr w:rsidR="008A21BE" w:rsidRPr="00E33CA2" w14:paraId="4F543231" w14:textId="77777777" w:rsidTr="00924BA5">
        <w:trPr>
          <w:trHeight w:val="60"/>
        </w:trPr>
        <w:tc>
          <w:tcPr>
            <w:tcW w:w="5103" w:type="dxa"/>
          </w:tcPr>
          <w:p w14:paraId="0F62853D" w14:textId="77777777" w:rsidR="008A21BE" w:rsidRPr="006128FC" w:rsidRDefault="008A21BE" w:rsidP="008A21BE">
            <w:pPr>
              <w:pStyle w:val="a5"/>
              <w:snapToGrid w:val="0"/>
              <w:rPr>
                <w:rFonts w:asciiTheme="minorHAnsi" w:hAnsiTheme="minorHAnsi"/>
                <w:b/>
                <w:color w:val="4472C4" w:themeColor="accent5"/>
                <w:sz w:val="22"/>
                <w:szCs w:val="24"/>
              </w:rPr>
            </w:pPr>
            <w:r w:rsidRPr="006128FC">
              <w:rPr>
                <w:rFonts w:asciiTheme="minorHAnsi" w:hAnsiTheme="minorHAnsi"/>
                <w:b/>
                <w:color w:val="4472C4" w:themeColor="accent5"/>
                <w:sz w:val="22"/>
                <w:szCs w:val="24"/>
              </w:rPr>
              <w:t>Управление</w:t>
            </w:r>
          </w:p>
          <w:p w14:paraId="519E1E12" w14:textId="77777777" w:rsidR="008A21BE" w:rsidRPr="00B77468" w:rsidRDefault="008A21BE" w:rsidP="008A21BE">
            <w:pPr>
              <w:pStyle w:val="a5"/>
              <w:numPr>
                <w:ilvl w:val="0"/>
                <w:numId w:val="6"/>
              </w:numPr>
              <w:tabs>
                <w:tab w:val="clear" w:pos="4677"/>
                <w:tab w:val="left" w:pos="176"/>
              </w:tabs>
              <w:snapToGrid w:val="0"/>
              <w:ind w:left="176" w:hanging="142"/>
              <w:rPr>
                <w:b/>
                <w:color w:val="595959" w:themeColor="text1" w:themeTint="A6"/>
              </w:rPr>
            </w:pPr>
            <w:r w:rsidRPr="00B77468">
              <w:rPr>
                <w:rFonts w:asciiTheme="minorHAnsi" w:hAnsiTheme="minorHAnsi"/>
                <w:color w:val="595959" w:themeColor="text1" w:themeTint="A6"/>
              </w:rPr>
              <w:t>Презентация, управляемая с помощью меню</w:t>
            </w:r>
          </w:p>
          <w:p w14:paraId="39F4791F" w14:textId="77777777" w:rsidR="008A21BE" w:rsidRPr="00E33CA2" w:rsidRDefault="008A21BE" w:rsidP="008A21BE">
            <w:pPr>
              <w:pStyle w:val="a5"/>
              <w:numPr>
                <w:ilvl w:val="0"/>
                <w:numId w:val="6"/>
              </w:numPr>
              <w:tabs>
                <w:tab w:val="clear" w:pos="4677"/>
                <w:tab w:val="left" w:pos="176"/>
              </w:tabs>
              <w:snapToGrid w:val="0"/>
              <w:ind w:left="176" w:hanging="142"/>
              <w:rPr>
                <w:b/>
                <w:color w:val="02987B"/>
              </w:rPr>
            </w:pPr>
            <w:r w:rsidRPr="00A5340A">
              <w:rPr>
                <w:rFonts w:asciiTheme="minorHAnsi" w:hAnsiTheme="minorHAnsi"/>
                <w:color w:val="595959" w:themeColor="text1" w:themeTint="A6"/>
              </w:rPr>
              <w:t>Линейная презентация</w:t>
            </w:r>
          </w:p>
        </w:tc>
        <w:tc>
          <w:tcPr>
            <w:tcW w:w="5807" w:type="dxa"/>
          </w:tcPr>
          <w:p w14:paraId="72D77945" w14:textId="77777777" w:rsidR="008A21BE" w:rsidRPr="00E33CA2" w:rsidRDefault="008A21BE" w:rsidP="008A21BE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8A21BE" w:rsidRPr="00E33CA2" w14:paraId="49D1046D" w14:textId="77777777" w:rsidTr="00924BA5">
        <w:trPr>
          <w:trHeight w:val="60"/>
        </w:trPr>
        <w:tc>
          <w:tcPr>
            <w:tcW w:w="5103" w:type="dxa"/>
          </w:tcPr>
          <w:p w14:paraId="6C1671D1" w14:textId="77777777" w:rsidR="008A21BE" w:rsidRPr="00E33CA2" w:rsidRDefault="008A21BE" w:rsidP="008A21BE">
            <w:pPr>
              <w:spacing w:line="276" w:lineRule="auto"/>
              <w:rPr>
                <w:rFonts w:asciiTheme="minorHAnsi" w:hAnsiTheme="minorHAnsi"/>
                <w:color w:val="02987B"/>
              </w:rPr>
            </w:pPr>
            <w:r w:rsidRPr="006128FC">
              <w:rPr>
                <w:rFonts w:asciiTheme="minorHAnsi" w:hAnsiTheme="minorHAnsi"/>
                <w:b/>
                <w:color w:val="4472C4" w:themeColor="accent5"/>
                <w:sz w:val="22"/>
              </w:rPr>
              <w:t>Слайд-шоу</w:t>
            </w:r>
            <w:r w:rsidRPr="006128FC">
              <w:rPr>
                <w:rFonts w:asciiTheme="minorHAnsi" w:hAnsiTheme="minorHAnsi"/>
                <w:b/>
                <w:color w:val="4472C4" w:themeColor="accent5"/>
              </w:rPr>
              <w:t xml:space="preserve">: </w:t>
            </w:r>
            <w:r w:rsidRPr="00A5340A">
              <w:rPr>
                <w:rFonts w:asciiTheme="minorHAnsi" w:hAnsiTheme="minorHAnsi"/>
                <w:color w:val="595959" w:themeColor="text1" w:themeTint="A6"/>
              </w:rPr>
              <w:t>обычное / с анимацией</w:t>
            </w:r>
          </w:p>
        </w:tc>
        <w:tc>
          <w:tcPr>
            <w:tcW w:w="5807" w:type="dxa"/>
          </w:tcPr>
          <w:p w14:paraId="34194DF8" w14:textId="77777777" w:rsidR="008A21BE" w:rsidRPr="00E33CA2" w:rsidRDefault="008A21BE" w:rsidP="008A21BE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</w:p>
        </w:tc>
      </w:tr>
      <w:tr w:rsidR="008A21BE" w:rsidRPr="00E33CA2" w14:paraId="0DEDF798" w14:textId="77777777" w:rsidTr="00924BA5">
        <w:trPr>
          <w:trHeight w:val="60"/>
        </w:trPr>
        <w:tc>
          <w:tcPr>
            <w:tcW w:w="5103" w:type="dxa"/>
          </w:tcPr>
          <w:p w14:paraId="72A3A190" w14:textId="77777777" w:rsidR="008A21BE" w:rsidRPr="00E33CA2" w:rsidRDefault="008A21BE" w:rsidP="008A21BE">
            <w:pPr>
              <w:rPr>
                <w:rFonts w:asciiTheme="minorHAnsi" w:hAnsiTheme="minorHAnsi" w:cs="Arial"/>
                <w:color w:val="02987B"/>
              </w:rPr>
            </w:pPr>
            <w:r w:rsidRPr="006128FC">
              <w:rPr>
                <w:rFonts w:asciiTheme="minorHAnsi" w:hAnsiTheme="minorHAnsi"/>
                <w:b/>
                <w:color w:val="4472C4" w:themeColor="accent5"/>
                <w:sz w:val="22"/>
              </w:rPr>
              <w:t xml:space="preserve">Примеры удачных на ваш взгляд презентаций </w:t>
            </w:r>
            <w:r w:rsidRPr="00E33CA2">
              <w:rPr>
                <w:rFonts w:asciiTheme="minorHAnsi" w:hAnsiTheme="minorHAnsi"/>
                <w:b/>
                <w:color w:val="02987B"/>
              </w:rPr>
              <w:br/>
            </w:r>
            <w:r w:rsidRPr="00416CFF">
              <w:rPr>
                <w:rFonts w:asciiTheme="minorHAnsi" w:hAnsiTheme="minorHAnsi" w:cs="Arial"/>
                <w:i/>
                <w:color w:val="595959" w:themeColor="text1" w:themeTint="A6"/>
              </w:rPr>
              <w:t>Можно дать ссылки</w:t>
            </w:r>
            <w:r w:rsidRPr="002007CB">
              <w:rPr>
                <w:rFonts w:asciiTheme="minorHAnsi" w:hAnsiTheme="minorHAnsi"/>
                <w:b/>
                <w:color w:val="595959" w:themeColor="text1" w:themeTint="A6"/>
              </w:rPr>
              <w:t xml:space="preserve"> </w:t>
            </w:r>
          </w:p>
        </w:tc>
        <w:tc>
          <w:tcPr>
            <w:tcW w:w="5807" w:type="dxa"/>
          </w:tcPr>
          <w:p w14:paraId="0A79F499" w14:textId="77777777" w:rsidR="008A21BE" w:rsidRPr="00E33CA2" w:rsidRDefault="008A21BE" w:rsidP="008A21BE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</w:p>
          <w:p w14:paraId="03A938A0" w14:textId="77777777" w:rsidR="008A21BE" w:rsidRPr="00E33CA2" w:rsidRDefault="008A21BE" w:rsidP="008A21BE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</w:p>
        </w:tc>
      </w:tr>
      <w:tr w:rsidR="008A21BE" w:rsidRPr="00E33CA2" w14:paraId="7D6311D6" w14:textId="77777777" w:rsidTr="00924BA5">
        <w:trPr>
          <w:trHeight w:val="60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7D402ECC" w14:textId="77777777" w:rsidR="008A21BE" w:rsidRPr="00E33CA2" w:rsidRDefault="008A21BE" w:rsidP="008A21BE">
            <w:pPr>
              <w:spacing w:line="276" w:lineRule="auto"/>
              <w:rPr>
                <w:b/>
                <w:color w:val="02987B"/>
              </w:rPr>
            </w:pPr>
            <w:r w:rsidRPr="006128FC">
              <w:rPr>
                <w:rFonts w:asciiTheme="minorHAnsi" w:hAnsiTheme="minorHAnsi"/>
                <w:b/>
                <w:color w:val="4472C4" w:themeColor="accent5"/>
                <w:sz w:val="22"/>
              </w:rPr>
              <w:t xml:space="preserve">Пропорции </w:t>
            </w:r>
            <w:r w:rsidRPr="00B77468">
              <w:rPr>
                <w:rFonts w:asciiTheme="minorHAnsi" w:hAnsiTheme="minorHAnsi" w:cs="Arial"/>
                <w:color w:val="595959" w:themeColor="text1" w:themeTint="A6"/>
              </w:rPr>
              <w:t>16:9 / 16:10 / 4:3 / другие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</w:tcPr>
          <w:p w14:paraId="22504B3C" w14:textId="77777777" w:rsidR="008A21BE" w:rsidRPr="00E33CA2" w:rsidRDefault="008A21BE" w:rsidP="008A21BE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8A21BE" w:rsidRPr="00E33CA2" w14:paraId="715A3100" w14:textId="77777777" w:rsidTr="00D81510">
        <w:trPr>
          <w:trHeight w:val="60"/>
        </w:trPr>
        <w:tc>
          <w:tcPr>
            <w:tcW w:w="10910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5CB0452A" w14:textId="77777777" w:rsidR="008A21BE" w:rsidRPr="00E33CA2" w:rsidRDefault="008A21BE" w:rsidP="008A21BE">
            <w:pPr>
              <w:spacing w:line="276" w:lineRule="auto"/>
              <w:rPr>
                <w:rFonts w:cs="Arial"/>
                <w:color w:val="02987B"/>
              </w:rPr>
            </w:pPr>
            <w:r w:rsidRPr="00D81510">
              <w:rPr>
                <w:rFonts w:asciiTheme="minorHAnsi" w:hAnsiTheme="minorHAnsi" w:cs="Arial"/>
                <w:color w:val="002060"/>
                <w:sz w:val="32"/>
              </w:rPr>
              <w:t>Материалы</w:t>
            </w:r>
          </w:p>
        </w:tc>
      </w:tr>
      <w:tr w:rsidR="008A21BE" w:rsidRPr="00E33CA2" w14:paraId="698F440A" w14:textId="77777777" w:rsidTr="00924BA5">
        <w:trPr>
          <w:trHeight w:val="60"/>
        </w:trPr>
        <w:tc>
          <w:tcPr>
            <w:tcW w:w="5103" w:type="dxa"/>
            <w:tcBorders>
              <w:top w:val="single" w:sz="4" w:space="0" w:color="A6A6A6" w:themeColor="background1" w:themeShade="A6"/>
            </w:tcBorders>
            <w:vAlign w:val="center"/>
          </w:tcPr>
          <w:p w14:paraId="2C16B78D" w14:textId="77777777" w:rsidR="008A21BE" w:rsidRPr="00384EA3" w:rsidRDefault="008A21BE" w:rsidP="008A21BE">
            <w:pPr>
              <w:spacing w:line="276" w:lineRule="auto"/>
              <w:rPr>
                <w:rFonts w:asciiTheme="minorHAnsi" w:hAnsiTheme="minorHAnsi"/>
                <w:b/>
                <w:color w:val="02987B"/>
              </w:rPr>
            </w:pPr>
            <w:r w:rsidRPr="006128FC">
              <w:rPr>
                <w:rFonts w:asciiTheme="minorHAnsi" w:hAnsiTheme="minorHAnsi"/>
                <w:b/>
                <w:color w:val="4472C4" w:themeColor="accent5"/>
                <w:sz w:val="22"/>
                <w:szCs w:val="24"/>
              </w:rPr>
              <w:t>Ориентировочный объём</w:t>
            </w:r>
            <w:r>
              <w:rPr>
                <w:rFonts w:asciiTheme="minorHAnsi" w:hAnsiTheme="minorHAnsi"/>
                <w:color w:val="02987B"/>
                <w:sz w:val="22"/>
                <w:szCs w:val="24"/>
              </w:rPr>
              <w:br/>
            </w:r>
            <w:r w:rsidRPr="00606F77">
              <w:rPr>
                <w:rFonts w:asciiTheme="minorHAnsi" w:hAnsiTheme="minorHAnsi"/>
                <w:i/>
                <w:color w:val="595959" w:themeColor="text1" w:themeTint="A6"/>
                <w:szCs w:val="24"/>
              </w:rPr>
              <w:t>Количеству слайдов/направлений</w:t>
            </w:r>
          </w:p>
        </w:tc>
        <w:tc>
          <w:tcPr>
            <w:tcW w:w="5807" w:type="dxa"/>
            <w:tcBorders>
              <w:top w:val="single" w:sz="4" w:space="0" w:color="A6A6A6" w:themeColor="background1" w:themeShade="A6"/>
            </w:tcBorders>
          </w:tcPr>
          <w:p w14:paraId="7E8C5B16" w14:textId="77777777" w:rsidR="008A21BE" w:rsidRPr="00E33CA2" w:rsidRDefault="008A21BE" w:rsidP="008A21BE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8A21BE" w:rsidRPr="00E33CA2" w14:paraId="31C38BFB" w14:textId="77777777" w:rsidTr="00170A38">
        <w:trPr>
          <w:trHeight w:val="60"/>
        </w:trPr>
        <w:tc>
          <w:tcPr>
            <w:tcW w:w="5103" w:type="dxa"/>
            <w:tcBorders>
              <w:top w:val="single" w:sz="4" w:space="0" w:color="A6A6A6" w:themeColor="background1" w:themeShade="A6"/>
            </w:tcBorders>
          </w:tcPr>
          <w:p w14:paraId="383226F3" w14:textId="77777777" w:rsidR="008A21BE" w:rsidRPr="006128FC" w:rsidRDefault="008A21BE" w:rsidP="008A21BE">
            <w:pPr>
              <w:spacing w:line="276" w:lineRule="auto"/>
              <w:rPr>
                <w:rFonts w:asciiTheme="minorHAnsi" w:hAnsiTheme="minorHAnsi"/>
                <w:color w:val="4472C4" w:themeColor="accent5"/>
                <w:sz w:val="22"/>
              </w:rPr>
            </w:pPr>
            <w:r w:rsidRPr="006128FC">
              <w:rPr>
                <w:rFonts w:asciiTheme="minorHAnsi" w:hAnsiTheme="minorHAnsi"/>
                <w:b/>
                <w:color w:val="4472C4" w:themeColor="accent5"/>
                <w:sz w:val="22"/>
              </w:rPr>
              <w:t>Сценарий для презентации</w:t>
            </w:r>
            <w:r w:rsidRPr="006128FC">
              <w:rPr>
                <w:rFonts w:asciiTheme="minorHAnsi" w:hAnsiTheme="minorHAnsi"/>
                <w:color w:val="4472C4" w:themeColor="accent5"/>
                <w:sz w:val="22"/>
              </w:rPr>
              <w:t xml:space="preserve"> </w:t>
            </w:r>
          </w:p>
          <w:p w14:paraId="770D00A8" w14:textId="77777777" w:rsidR="008A21BE" w:rsidRPr="00606F77" w:rsidRDefault="008A21BE" w:rsidP="008A21BE">
            <w:pPr>
              <w:spacing w:line="276" w:lineRule="auto"/>
              <w:rPr>
                <w:rFonts w:asciiTheme="minorHAnsi" w:hAnsiTheme="minorHAnsi"/>
                <w:b/>
                <w:i/>
                <w:color w:val="02987B"/>
                <w:szCs w:val="24"/>
              </w:rPr>
            </w:pPr>
            <w:r w:rsidRPr="00606F77">
              <w:rPr>
                <w:rFonts w:asciiTheme="minorHAnsi" w:hAnsiTheme="minorHAnsi"/>
                <w:i/>
                <w:color w:val="595959" w:themeColor="text1" w:themeTint="A6"/>
              </w:rPr>
              <w:t>Есть ли у вас сценарий? Да/Нет</w:t>
            </w:r>
          </w:p>
        </w:tc>
        <w:tc>
          <w:tcPr>
            <w:tcW w:w="5807" w:type="dxa"/>
            <w:tcBorders>
              <w:top w:val="single" w:sz="4" w:space="0" w:color="A6A6A6" w:themeColor="background1" w:themeShade="A6"/>
            </w:tcBorders>
          </w:tcPr>
          <w:p w14:paraId="48DF18B4" w14:textId="77777777" w:rsidR="008A21BE" w:rsidRPr="00E33CA2" w:rsidRDefault="008A21BE" w:rsidP="008A21BE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8A21BE" w:rsidRPr="00E33CA2" w14:paraId="7ABBCBB0" w14:textId="77777777" w:rsidTr="00BF31DC">
        <w:trPr>
          <w:trHeight w:val="60"/>
        </w:trPr>
        <w:tc>
          <w:tcPr>
            <w:tcW w:w="5103" w:type="dxa"/>
            <w:tcBorders>
              <w:top w:val="single" w:sz="4" w:space="0" w:color="A6A6A6" w:themeColor="background1" w:themeShade="A6"/>
            </w:tcBorders>
          </w:tcPr>
          <w:p w14:paraId="35DDE6D0" w14:textId="77777777" w:rsidR="008A21BE" w:rsidRPr="006128FC" w:rsidRDefault="008A21BE" w:rsidP="008A21BE">
            <w:pPr>
              <w:pStyle w:val="a5"/>
              <w:snapToGrid w:val="0"/>
              <w:spacing w:line="276" w:lineRule="auto"/>
              <w:rPr>
                <w:rFonts w:asciiTheme="minorHAnsi" w:hAnsiTheme="minorHAnsi"/>
                <w:color w:val="4472C4" w:themeColor="accent5"/>
                <w:sz w:val="22"/>
                <w:szCs w:val="24"/>
              </w:rPr>
            </w:pPr>
            <w:r w:rsidRPr="006128FC">
              <w:rPr>
                <w:rFonts w:asciiTheme="minorHAnsi" w:hAnsiTheme="minorHAnsi"/>
                <w:b/>
                <w:color w:val="4472C4" w:themeColor="accent5"/>
                <w:sz w:val="22"/>
                <w:szCs w:val="24"/>
              </w:rPr>
              <w:t>Информационные</w:t>
            </w:r>
            <w:r w:rsidRPr="006128FC">
              <w:rPr>
                <w:rFonts w:asciiTheme="minorHAnsi" w:hAnsiTheme="minorHAnsi"/>
                <w:color w:val="4472C4" w:themeColor="accent5"/>
                <w:sz w:val="22"/>
                <w:szCs w:val="24"/>
              </w:rPr>
              <w:t xml:space="preserve"> </w:t>
            </w:r>
            <w:r w:rsidRPr="006128FC">
              <w:rPr>
                <w:rFonts w:asciiTheme="minorHAnsi" w:hAnsiTheme="minorHAnsi"/>
                <w:b/>
                <w:color w:val="4472C4" w:themeColor="accent5"/>
                <w:sz w:val="22"/>
                <w:szCs w:val="24"/>
              </w:rPr>
              <w:t>материалы</w:t>
            </w:r>
            <w:r w:rsidRPr="006128FC">
              <w:rPr>
                <w:rFonts w:asciiTheme="minorHAnsi" w:hAnsiTheme="minorHAnsi"/>
                <w:color w:val="4472C4" w:themeColor="accent5"/>
                <w:sz w:val="22"/>
                <w:szCs w:val="24"/>
              </w:rPr>
              <w:t>:</w:t>
            </w:r>
          </w:p>
          <w:p w14:paraId="1CEC901B" w14:textId="77777777" w:rsidR="008A21BE" w:rsidRPr="009F4B76" w:rsidRDefault="008A21BE" w:rsidP="008A21BE">
            <w:pPr>
              <w:pStyle w:val="a5"/>
              <w:snapToGrid w:val="0"/>
              <w:spacing w:line="276" w:lineRule="auto"/>
              <w:rPr>
                <w:rFonts w:asciiTheme="minorHAnsi" w:hAnsiTheme="minorHAnsi"/>
                <w:i/>
                <w:color w:val="595959" w:themeColor="text1" w:themeTint="A6"/>
              </w:rPr>
            </w:pPr>
            <w:r w:rsidRPr="009F4B76">
              <w:rPr>
                <w:rFonts w:asciiTheme="minorHAnsi" w:hAnsiTheme="minorHAnsi"/>
                <w:i/>
                <w:color w:val="595959" w:themeColor="text1" w:themeTint="A6"/>
              </w:rPr>
              <w:t>Какие информационные материалы вы можете предоставить для презентации (тексты, каталоги, статьи, документации и т.д.)?</w:t>
            </w:r>
          </w:p>
          <w:p w14:paraId="3A612DC8" w14:textId="77777777" w:rsidR="008A21BE" w:rsidRPr="00384EA3" w:rsidRDefault="008A21BE" w:rsidP="008A21BE">
            <w:pPr>
              <w:spacing w:line="276" w:lineRule="auto"/>
              <w:rPr>
                <w:rFonts w:asciiTheme="minorHAnsi" w:hAnsiTheme="minorHAnsi"/>
                <w:b/>
                <w:color w:val="02987B"/>
              </w:rPr>
            </w:pPr>
            <w:r w:rsidRPr="009F4B76">
              <w:rPr>
                <w:rFonts w:asciiTheme="minorHAnsi" w:hAnsiTheme="minorHAnsi"/>
                <w:i/>
                <w:color w:val="595959" w:themeColor="text1" w:themeTint="A6"/>
              </w:rPr>
              <w:t>Укажите ориентировочный объ</w:t>
            </w:r>
            <w:r>
              <w:rPr>
                <w:rFonts w:asciiTheme="minorHAnsi" w:hAnsiTheme="minorHAnsi"/>
                <w:i/>
                <w:color w:val="595959" w:themeColor="text1" w:themeTint="A6"/>
              </w:rPr>
              <w:t>ё</w:t>
            </w:r>
            <w:r w:rsidRPr="009F4B76">
              <w:rPr>
                <w:rFonts w:asciiTheme="minorHAnsi" w:hAnsiTheme="minorHAnsi"/>
                <w:i/>
                <w:color w:val="595959" w:themeColor="text1" w:themeTint="A6"/>
              </w:rPr>
              <w:t>м.</w:t>
            </w:r>
          </w:p>
        </w:tc>
        <w:tc>
          <w:tcPr>
            <w:tcW w:w="5807" w:type="dxa"/>
            <w:tcBorders>
              <w:top w:val="single" w:sz="4" w:space="0" w:color="A6A6A6" w:themeColor="background1" w:themeShade="A6"/>
            </w:tcBorders>
          </w:tcPr>
          <w:p w14:paraId="3D26208E" w14:textId="77777777" w:rsidR="008A21BE" w:rsidRPr="00E33CA2" w:rsidRDefault="008A21BE" w:rsidP="008A21BE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</w:p>
        </w:tc>
      </w:tr>
      <w:tr w:rsidR="008A21BE" w:rsidRPr="00E33CA2" w14:paraId="4656314D" w14:textId="77777777" w:rsidTr="00924BA5">
        <w:trPr>
          <w:trHeight w:val="60"/>
        </w:trPr>
        <w:tc>
          <w:tcPr>
            <w:tcW w:w="5103" w:type="dxa"/>
            <w:tcBorders>
              <w:top w:val="single" w:sz="4" w:space="0" w:color="A6A6A6" w:themeColor="background1" w:themeShade="A6"/>
            </w:tcBorders>
            <w:vAlign w:val="center"/>
          </w:tcPr>
          <w:p w14:paraId="1182128E" w14:textId="77777777" w:rsidR="008A21BE" w:rsidRPr="006128FC" w:rsidRDefault="008A21BE" w:rsidP="008A21BE">
            <w:pPr>
              <w:pStyle w:val="a5"/>
              <w:snapToGrid w:val="0"/>
              <w:spacing w:line="276" w:lineRule="auto"/>
              <w:rPr>
                <w:rFonts w:asciiTheme="minorHAnsi" w:hAnsiTheme="minorHAnsi"/>
                <w:b/>
                <w:color w:val="4472C4" w:themeColor="accent5"/>
                <w:sz w:val="22"/>
                <w:szCs w:val="24"/>
              </w:rPr>
            </w:pPr>
            <w:r w:rsidRPr="006128FC">
              <w:rPr>
                <w:rFonts w:asciiTheme="minorHAnsi" w:hAnsiTheme="minorHAnsi"/>
                <w:b/>
                <w:color w:val="4472C4" w:themeColor="accent5"/>
                <w:sz w:val="22"/>
                <w:szCs w:val="24"/>
              </w:rPr>
              <w:t>Визуальные материалы:</w:t>
            </w:r>
          </w:p>
          <w:p w14:paraId="460E8F8D" w14:textId="77777777" w:rsidR="008A21BE" w:rsidRPr="009F4B76" w:rsidRDefault="008A21BE" w:rsidP="008A21BE">
            <w:pPr>
              <w:pStyle w:val="aa"/>
              <w:spacing w:line="276" w:lineRule="auto"/>
              <w:rPr>
                <w:rFonts w:asciiTheme="minorHAnsi" w:hAnsiTheme="minorHAnsi"/>
                <w:color w:val="595959" w:themeColor="text1" w:themeTint="A6"/>
                <w:sz w:val="20"/>
                <w:szCs w:val="20"/>
              </w:rPr>
            </w:pPr>
            <w:r w:rsidRPr="009F4B76">
              <w:rPr>
                <w:rFonts w:asciiTheme="minorHAnsi" w:hAnsiTheme="minorHAnsi"/>
                <w:color w:val="595959" w:themeColor="text1" w:themeTint="A6"/>
                <w:sz w:val="20"/>
                <w:szCs w:val="20"/>
              </w:rPr>
              <w:t>Какие визуальные материалы вы можете предоставить для презентации (например, фотографии, видео, логотип и т.д.)?</w:t>
            </w:r>
          </w:p>
          <w:p w14:paraId="37A5F661" w14:textId="77777777" w:rsidR="008A21BE" w:rsidRPr="00384EA3" w:rsidRDefault="008A21BE" w:rsidP="008A21BE">
            <w:pPr>
              <w:pStyle w:val="aa"/>
              <w:spacing w:line="276" w:lineRule="auto"/>
              <w:rPr>
                <w:rFonts w:asciiTheme="minorHAnsi" w:hAnsiTheme="minorHAnsi"/>
                <w:color w:val="02987B"/>
                <w:sz w:val="20"/>
                <w:szCs w:val="20"/>
              </w:rPr>
            </w:pPr>
            <w:r>
              <w:rPr>
                <w:rFonts w:asciiTheme="minorHAnsi" w:hAnsiTheme="minorHAnsi"/>
                <w:color w:val="595959" w:themeColor="text1" w:themeTint="A6"/>
                <w:sz w:val="20"/>
                <w:szCs w:val="20"/>
              </w:rPr>
              <w:t>Укажите ориентировочный объё</w:t>
            </w:r>
            <w:r w:rsidRPr="009F4B76">
              <w:rPr>
                <w:rFonts w:asciiTheme="minorHAnsi" w:hAnsiTheme="minorHAnsi"/>
                <w:color w:val="595959" w:themeColor="text1" w:themeTint="A6"/>
                <w:sz w:val="20"/>
                <w:szCs w:val="20"/>
              </w:rPr>
              <w:t>м.</w:t>
            </w:r>
          </w:p>
        </w:tc>
        <w:tc>
          <w:tcPr>
            <w:tcW w:w="5807" w:type="dxa"/>
            <w:tcBorders>
              <w:top w:val="single" w:sz="4" w:space="0" w:color="A6A6A6" w:themeColor="background1" w:themeShade="A6"/>
            </w:tcBorders>
          </w:tcPr>
          <w:p w14:paraId="74E9BF20" w14:textId="77777777" w:rsidR="008A21BE" w:rsidRPr="00E33CA2" w:rsidRDefault="008A21BE" w:rsidP="008A21BE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</w:p>
        </w:tc>
      </w:tr>
      <w:tr w:rsidR="008A21BE" w:rsidRPr="00E33CA2" w14:paraId="1F5F52D7" w14:textId="77777777" w:rsidTr="00924BA5">
        <w:trPr>
          <w:trHeight w:val="60"/>
        </w:trPr>
        <w:tc>
          <w:tcPr>
            <w:tcW w:w="5103" w:type="dxa"/>
          </w:tcPr>
          <w:p w14:paraId="73AE286B" w14:textId="77777777" w:rsidR="008A21BE" w:rsidRPr="006128FC" w:rsidRDefault="008A21BE" w:rsidP="008A21BE">
            <w:pPr>
              <w:pStyle w:val="a5"/>
              <w:snapToGrid w:val="0"/>
              <w:spacing w:line="276" w:lineRule="auto"/>
              <w:rPr>
                <w:rFonts w:asciiTheme="minorHAnsi" w:hAnsiTheme="minorHAnsi"/>
                <w:b/>
                <w:color w:val="4472C4" w:themeColor="accent5"/>
                <w:sz w:val="22"/>
                <w:szCs w:val="24"/>
              </w:rPr>
            </w:pPr>
            <w:r w:rsidRPr="006128FC">
              <w:rPr>
                <w:rFonts w:asciiTheme="minorHAnsi" w:hAnsiTheme="minorHAnsi"/>
                <w:b/>
                <w:color w:val="4472C4" w:themeColor="accent5"/>
                <w:sz w:val="22"/>
                <w:szCs w:val="24"/>
              </w:rPr>
              <w:t>Создание материалов для презентации:</w:t>
            </w:r>
          </w:p>
          <w:p w14:paraId="7B517BB7" w14:textId="77777777" w:rsidR="008A21BE" w:rsidRDefault="008A21BE" w:rsidP="008A21BE">
            <w:pPr>
              <w:pStyle w:val="a5"/>
              <w:numPr>
                <w:ilvl w:val="0"/>
                <w:numId w:val="4"/>
              </w:numPr>
              <w:tabs>
                <w:tab w:val="left" w:pos="176"/>
              </w:tabs>
              <w:snapToGrid w:val="0"/>
              <w:spacing w:line="276" w:lineRule="auto"/>
              <w:ind w:left="459" w:hanging="459"/>
              <w:rPr>
                <w:rFonts w:asciiTheme="minorHAnsi" w:hAnsiTheme="minorHAnsi"/>
                <w:color w:val="595959" w:themeColor="text1" w:themeTint="A6"/>
              </w:rPr>
            </w:pPr>
            <w:r>
              <w:rPr>
                <w:rFonts w:asciiTheme="minorHAnsi" w:hAnsiTheme="minorHAnsi"/>
                <w:color w:val="595959" w:themeColor="text1" w:themeTint="A6"/>
              </w:rPr>
              <w:t>Разработка иллюстраций</w:t>
            </w:r>
          </w:p>
          <w:p w14:paraId="00041C96" w14:textId="77777777" w:rsidR="008A21BE" w:rsidRPr="008A21BE" w:rsidRDefault="008A21BE" w:rsidP="008A21BE">
            <w:pPr>
              <w:pStyle w:val="a5"/>
              <w:numPr>
                <w:ilvl w:val="0"/>
                <w:numId w:val="4"/>
              </w:numPr>
              <w:tabs>
                <w:tab w:val="left" w:pos="176"/>
              </w:tabs>
              <w:snapToGrid w:val="0"/>
              <w:spacing w:line="276" w:lineRule="auto"/>
              <w:ind w:left="459" w:hanging="459"/>
              <w:rPr>
                <w:rFonts w:asciiTheme="minorHAnsi" w:hAnsiTheme="minorHAnsi"/>
                <w:color w:val="595959" w:themeColor="text1" w:themeTint="A6"/>
              </w:rPr>
            </w:pPr>
            <w:r w:rsidRPr="00384EA3">
              <w:rPr>
                <w:rFonts w:asciiTheme="minorHAnsi" w:hAnsiTheme="minorHAnsi"/>
                <w:color w:val="595959" w:themeColor="text1" w:themeTint="A6"/>
              </w:rPr>
              <w:t>Написание текстов</w:t>
            </w:r>
          </w:p>
        </w:tc>
        <w:tc>
          <w:tcPr>
            <w:tcW w:w="5807" w:type="dxa"/>
          </w:tcPr>
          <w:p w14:paraId="38C958C5" w14:textId="77777777" w:rsidR="008A21BE" w:rsidRPr="00E33CA2" w:rsidRDefault="008A21BE" w:rsidP="008A21BE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8A21BE" w:rsidRPr="00E33CA2" w14:paraId="41BE9A09" w14:textId="77777777" w:rsidTr="00924BA5">
        <w:trPr>
          <w:trHeight w:val="60"/>
        </w:trPr>
        <w:tc>
          <w:tcPr>
            <w:tcW w:w="5103" w:type="dxa"/>
            <w:vAlign w:val="center"/>
          </w:tcPr>
          <w:p w14:paraId="26F9B835" w14:textId="77777777" w:rsidR="008A21BE" w:rsidRPr="00416CFF" w:rsidRDefault="008A21BE" w:rsidP="008A21BE">
            <w:pPr>
              <w:spacing w:line="276" w:lineRule="auto"/>
              <w:rPr>
                <w:rFonts w:asciiTheme="minorHAnsi" w:hAnsiTheme="minorHAnsi"/>
                <w:i/>
                <w:color w:val="02987B"/>
              </w:rPr>
            </w:pPr>
            <w:r w:rsidRPr="006128FC">
              <w:rPr>
                <w:rFonts w:asciiTheme="minorHAnsi" w:hAnsiTheme="minorHAnsi"/>
                <w:b/>
                <w:i/>
                <w:color w:val="4472C4" w:themeColor="accent5"/>
              </w:rPr>
              <w:t>Ваши</w:t>
            </w:r>
            <w:r w:rsidRPr="006128FC">
              <w:rPr>
                <w:rFonts w:asciiTheme="minorHAnsi" w:hAnsiTheme="minorHAnsi"/>
                <w:i/>
                <w:color w:val="4472C4" w:themeColor="accent5"/>
              </w:rPr>
              <w:t xml:space="preserve"> </w:t>
            </w:r>
            <w:r w:rsidRPr="006128FC">
              <w:rPr>
                <w:rFonts w:asciiTheme="minorHAnsi" w:hAnsiTheme="minorHAnsi"/>
                <w:b/>
                <w:i/>
                <w:color w:val="4472C4" w:themeColor="accent5"/>
                <w:sz w:val="22"/>
              </w:rPr>
              <w:t>комментарии</w:t>
            </w:r>
            <w:r w:rsidRPr="006128FC">
              <w:rPr>
                <w:rFonts w:asciiTheme="minorHAnsi" w:hAnsiTheme="minorHAnsi"/>
                <w:i/>
                <w:color w:val="4472C4" w:themeColor="accent5"/>
              </w:rPr>
              <w:t xml:space="preserve"> </w:t>
            </w:r>
            <w:r w:rsidRPr="00416CFF">
              <w:rPr>
                <w:rFonts w:asciiTheme="minorHAnsi" w:hAnsiTheme="minorHAnsi"/>
                <w:i/>
                <w:color w:val="595959" w:themeColor="text1" w:themeTint="A6"/>
              </w:rPr>
              <w:t>и дополнительная информация</w:t>
            </w:r>
          </w:p>
        </w:tc>
        <w:tc>
          <w:tcPr>
            <w:tcW w:w="5807" w:type="dxa"/>
          </w:tcPr>
          <w:p w14:paraId="551C8246" w14:textId="77777777" w:rsidR="008A21BE" w:rsidRPr="00E33CA2" w:rsidRDefault="008A21BE" w:rsidP="008A21BE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8A21BE" w:rsidRPr="00E33CA2" w14:paraId="7A23A1AB" w14:textId="77777777" w:rsidTr="00924BA5">
        <w:trPr>
          <w:trHeight w:val="60"/>
        </w:trPr>
        <w:tc>
          <w:tcPr>
            <w:tcW w:w="5103" w:type="dxa"/>
            <w:vAlign w:val="center"/>
          </w:tcPr>
          <w:p w14:paraId="4828269B" w14:textId="77777777" w:rsidR="008A21BE" w:rsidRPr="00D81510" w:rsidRDefault="008A21BE" w:rsidP="008A21BE">
            <w:pPr>
              <w:spacing w:line="276" w:lineRule="auto"/>
              <w:rPr>
                <w:rFonts w:asciiTheme="minorHAnsi" w:hAnsiTheme="minorHAnsi"/>
                <w:b/>
                <w:color w:val="002060"/>
              </w:rPr>
            </w:pPr>
            <w:r w:rsidRPr="006128FC">
              <w:rPr>
                <w:rFonts w:asciiTheme="minorHAnsi" w:hAnsiTheme="minorHAnsi"/>
                <w:b/>
                <w:color w:val="4472C4" w:themeColor="accent5"/>
                <w:sz w:val="22"/>
              </w:rPr>
              <w:lastRenderedPageBreak/>
              <w:t>Сроки</w:t>
            </w:r>
            <w:r w:rsidRPr="006128FC">
              <w:rPr>
                <w:rFonts w:asciiTheme="minorHAnsi" w:hAnsiTheme="minorHAnsi"/>
                <w:b/>
                <w:color w:val="4472C4" w:themeColor="accent5"/>
                <w:sz w:val="22"/>
              </w:rPr>
              <w:br/>
            </w:r>
            <w:r w:rsidRPr="006128FC">
              <w:rPr>
                <w:rFonts w:asciiTheme="minorHAnsi" w:hAnsiTheme="minorHAnsi"/>
                <w:i/>
                <w:color w:val="4472C4" w:themeColor="accent5"/>
                <w:sz w:val="22"/>
              </w:rPr>
              <w:t>Укажите крайние сроки выполнения проекта</w:t>
            </w:r>
          </w:p>
        </w:tc>
        <w:tc>
          <w:tcPr>
            <w:tcW w:w="5807" w:type="dxa"/>
          </w:tcPr>
          <w:p w14:paraId="475DF242" w14:textId="77777777" w:rsidR="008A21BE" w:rsidRPr="00E33CA2" w:rsidRDefault="008A21BE" w:rsidP="008A21BE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</w:tbl>
    <w:p w14:paraId="43FE1934" w14:textId="77777777" w:rsidR="00D81510" w:rsidRDefault="00F85047" w:rsidP="00D81510">
      <w:pPr>
        <w:autoSpaceDE w:val="0"/>
        <w:jc w:val="center"/>
        <w:rPr>
          <w:color w:val="002060"/>
        </w:rPr>
      </w:pPr>
      <w:r w:rsidRPr="00B77468">
        <w:rPr>
          <w:color w:val="002060"/>
          <w:sz w:val="28"/>
          <w:szCs w:val="24"/>
        </w:rPr>
        <w:t>Спасибо за заполненный бриф!</w:t>
      </w:r>
    </w:p>
    <w:p w14:paraId="0619B1F1" w14:textId="77777777" w:rsidR="00F85047" w:rsidRPr="00B77468" w:rsidRDefault="00F85047" w:rsidP="00D81510">
      <w:pPr>
        <w:pStyle w:val="Content"/>
        <w:spacing w:line="276" w:lineRule="auto"/>
        <w:jc w:val="center"/>
        <w:rPr>
          <w:rFonts w:asciiTheme="minorHAnsi" w:hAnsiTheme="minorHAnsi"/>
          <w:color w:val="002060"/>
        </w:rPr>
      </w:pPr>
      <w:r w:rsidRPr="00B77468">
        <w:rPr>
          <w:rFonts w:asciiTheme="minorHAnsi" w:hAnsiTheme="minorHAnsi"/>
          <w:color w:val="002060"/>
        </w:rPr>
        <w:t xml:space="preserve">С уважением, </w:t>
      </w:r>
      <w:r w:rsidR="00572E15">
        <w:rPr>
          <w:rFonts w:asciiTheme="minorHAnsi" w:hAnsiTheme="minorHAnsi"/>
          <w:color w:val="002060"/>
        </w:rPr>
        <w:t>Андрей Солозобов</w:t>
      </w:r>
    </w:p>
    <w:p w14:paraId="22CC1A0F" w14:textId="77777777" w:rsidR="005478BB" w:rsidRPr="009C123F" w:rsidRDefault="005478BB" w:rsidP="00D81510">
      <w:pPr>
        <w:pStyle w:val="a3"/>
        <w:spacing w:before="120" w:line="276" w:lineRule="auto"/>
        <w:jc w:val="center"/>
        <w:rPr>
          <w:color w:val="002060"/>
          <w:lang w:val="en-US"/>
        </w:rPr>
      </w:pPr>
      <w:r w:rsidRPr="00D81510">
        <w:rPr>
          <w:color w:val="002060"/>
          <w:lang w:val="en-US"/>
        </w:rPr>
        <w:t>Skype</w:t>
      </w:r>
      <w:r w:rsidRPr="009C123F">
        <w:rPr>
          <w:color w:val="002060"/>
          <w:lang w:val="en-US"/>
        </w:rPr>
        <w:t xml:space="preserve">: </w:t>
      </w:r>
      <w:r w:rsidR="006128FC">
        <w:rPr>
          <w:color w:val="002060"/>
          <w:lang w:val="en-US"/>
        </w:rPr>
        <w:t>Solozobov</w:t>
      </w:r>
      <w:r w:rsidR="006128FC" w:rsidRPr="009C123F">
        <w:rPr>
          <w:color w:val="002060"/>
          <w:lang w:val="en-US"/>
        </w:rPr>
        <w:t>1710</w:t>
      </w:r>
    </w:p>
    <w:p w14:paraId="0B106B13" w14:textId="13710475" w:rsidR="005478BB" w:rsidRPr="00D81510" w:rsidRDefault="005478BB" w:rsidP="00D81510">
      <w:pPr>
        <w:pStyle w:val="a3"/>
        <w:spacing w:before="120" w:line="276" w:lineRule="auto"/>
        <w:jc w:val="center"/>
        <w:rPr>
          <w:color w:val="002060"/>
          <w:lang w:val="en-US"/>
        </w:rPr>
      </w:pPr>
      <w:r w:rsidRPr="00D81510">
        <w:rPr>
          <w:color w:val="002060"/>
          <w:lang w:val="en-US"/>
        </w:rPr>
        <w:t xml:space="preserve">Tel: </w:t>
      </w:r>
      <w:r w:rsidR="000955F8" w:rsidRPr="000955F8">
        <w:rPr>
          <w:color w:val="002060"/>
          <w:lang w:val="en-US"/>
        </w:rPr>
        <w:t>+7(</w:t>
      </w:r>
      <w:r w:rsidR="006128FC">
        <w:rPr>
          <w:color w:val="002060"/>
          <w:lang w:val="en-US"/>
        </w:rPr>
        <w:t>921</w:t>
      </w:r>
      <w:r w:rsidR="000955F8" w:rsidRPr="000955F8">
        <w:rPr>
          <w:color w:val="002060"/>
          <w:lang w:val="en-US"/>
        </w:rPr>
        <w:t>)</w:t>
      </w:r>
      <w:r w:rsidR="006128FC">
        <w:rPr>
          <w:color w:val="002060"/>
          <w:lang w:val="en-US"/>
        </w:rPr>
        <w:t>742</w:t>
      </w:r>
      <w:r w:rsidR="009C123F">
        <w:rPr>
          <w:color w:val="002060"/>
        </w:rPr>
        <w:t>-</w:t>
      </w:r>
      <w:bookmarkStart w:id="0" w:name="_GoBack"/>
      <w:bookmarkEnd w:id="0"/>
      <w:r w:rsidR="006128FC">
        <w:rPr>
          <w:color w:val="002060"/>
          <w:lang w:val="en-US"/>
        </w:rPr>
        <w:t>3502</w:t>
      </w:r>
      <w:r w:rsidR="000955F8" w:rsidRPr="000955F8">
        <w:rPr>
          <w:color w:val="002060"/>
          <w:lang w:val="en-US"/>
        </w:rPr>
        <w:t xml:space="preserve">    </w:t>
      </w:r>
    </w:p>
    <w:p w14:paraId="0FE85F2B" w14:textId="77777777" w:rsidR="00F4468E" w:rsidRPr="00932759" w:rsidRDefault="00F4468E" w:rsidP="00F4468E">
      <w:pPr>
        <w:pStyle w:val="a3"/>
        <w:spacing w:before="120" w:line="276" w:lineRule="auto"/>
        <w:jc w:val="center"/>
        <w:rPr>
          <w:rFonts w:ascii="Calibri" w:hAnsi="Calibri"/>
          <w:color w:val="002060"/>
          <w:lang w:val="en-US"/>
        </w:rPr>
      </w:pPr>
      <w:r w:rsidRPr="00932759">
        <w:rPr>
          <w:rFonts w:ascii="Calibri" w:hAnsi="Calibri"/>
          <w:color w:val="002060"/>
          <w:lang w:val="en-US"/>
        </w:rPr>
        <w:t xml:space="preserve">e-mail: </w:t>
      </w:r>
      <w:r w:rsidR="006128FC">
        <w:rPr>
          <w:rFonts w:ascii="Calibri" w:hAnsi="Calibri"/>
          <w:color w:val="002060"/>
          <w:lang w:val="en-US"/>
        </w:rPr>
        <w:t>univerp</w:t>
      </w:r>
      <w:r>
        <w:rPr>
          <w:rFonts w:ascii="Calibri" w:hAnsi="Calibri"/>
          <w:color w:val="002060"/>
          <w:lang w:val="en-US"/>
        </w:rPr>
        <w:t>@ya</w:t>
      </w:r>
      <w:r w:rsidR="006128FC">
        <w:rPr>
          <w:rFonts w:ascii="Calibri" w:hAnsi="Calibri"/>
          <w:color w:val="002060"/>
          <w:lang w:val="en-US"/>
        </w:rPr>
        <w:t>ndex</w:t>
      </w:r>
      <w:r w:rsidRPr="00932759">
        <w:rPr>
          <w:rFonts w:ascii="Calibri" w:hAnsi="Calibri"/>
          <w:color w:val="002060"/>
          <w:lang w:val="en-US"/>
        </w:rPr>
        <w:t>.ru</w:t>
      </w:r>
    </w:p>
    <w:p w14:paraId="6097AEFD" w14:textId="77777777" w:rsidR="00B72F02" w:rsidRDefault="00B72F02" w:rsidP="00D81510">
      <w:pPr>
        <w:pStyle w:val="a3"/>
        <w:spacing w:before="120" w:line="276" w:lineRule="auto"/>
        <w:jc w:val="center"/>
        <w:rPr>
          <w:color w:val="002060"/>
          <w:lang w:val="en-US"/>
        </w:rPr>
      </w:pPr>
    </w:p>
    <w:p w14:paraId="36210CDB" w14:textId="77777777" w:rsidR="00D81510" w:rsidRPr="00D81510" w:rsidRDefault="00D81510" w:rsidP="00D81510">
      <w:pPr>
        <w:pStyle w:val="a3"/>
        <w:spacing w:before="120" w:line="276" w:lineRule="auto"/>
        <w:jc w:val="center"/>
        <w:rPr>
          <w:color w:val="002060"/>
          <w:lang w:val="en-US"/>
        </w:rPr>
      </w:pPr>
    </w:p>
    <w:p w14:paraId="2CF70B72" w14:textId="77777777" w:rsidR="005478BB" w:rsidRPr="00E33CA2" w:rsidRDefault="005478BB" w:rsidP="00D81510">
      <w:pPr>
        <w:tabs>
          <w:tab w:val="left" w:pos="2850"/>
        </w:tabs>
        <w:jc w:val="center"/>
        <w:rPr>
          <w:color w:val="02987B"/>
          <w:sz w:val="32"/>
          <w:lang w:val="en-US"/>
        </w:rPr>
      </w:pPr>
    </w:p>
    <w:sectPr w:rsidR="005478BB" w:rsidRPr="00E33CA2" w:rsidSect="00572E15">
      <w:headerReference w:type="first" r:id="rId7"/>
      <w:pgSz w:w="11906" w:h="16838"/>
      <w:pgMar w:top="1431" w:right="720" w:bottom="1276" w:left="720" w:header="340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284965" w14:textId="77777777" w:rsidR="00C064F5" w:rsidRDefault="00C064F5" w:rsidP="00960BBC">
      <w:pPr>
        <w:spacing w:after="0" w:line="240" w:lineRule="auto"/>
      </w:pPr>
      <w:r>
        <w:separator/>
      </w:r>
    </w:p>
  </w:endnote>
  <w:endnote w:type="continuationSeparator" w:id="0">
    <w:p w14:paraId="0A803D8C" w14:textId="77777777" w:rsidR="00C064F5" w:rsidRDefault="00C064F5" w:rsidP="00960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04E06C4-E1E0-4F8E-B62F-2B10841DE11A}"/>
    <w:embedBold r:id="rId2" w:fontKey="{B6598778-2BE4-4F53-BF02-F0878865A220}"/>
    <w:embedItalic r:id="rId3" w:fontKey="{A8488DF8-A1C0-4CB2-8691-6121754B3DDB}"/>
    <w:embedBoldItalic r:id="rId4" w:fontKey="{FC8134C0-95E3-4E1A-8224-1A9C3C38775A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299F6B" w14:textId="77777777" w:rsidR="00C064F5" w:rsidRDefault="00C064F5" w:rsidP="00960BBC">
      <w:pPr>
        <w:spacing w:after="0" w:line="240" w:lineRule="auto"/>
      </w:pPr>
      <w:r>
        <w:separator/>
      </w:r>
    </w:p>
  </w:footnote>
  <w:footnote w:type="continuationSeparator" w:id="0">
    <w:p w14:paraId="40375DCC" w14:textId="77777777" w:rsidR="00C064F5" w:rsidRDefault="00C064F5" w:rsidP="00960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8"/>
      <w:tblW w:w="0" w:type="auto"/>
      <w:tblLook w:val="04A0" w:firstRow="1" w:lastRow="0" w:firstColumn="1" w:lastColumn="0" w:noHBand="0" w:noVBand="1"/>
    </w:tblPr>
    <w:tblGrid>
      <w:gridCol w:w="5215"/>
      <w:gridCol w:w="5220"/>
    </w:tblGrid>
    <w:tr w:rsidR="00572E15" w:rsidRPr="00572E15" w14:paraId="763B6F7B" w14:textId="77777777" w:rsidTr="00572E15">
      <w:trPr>
        <w:trHeight w:val="1079"/>
      </w:trPr>
      <w:tc>
        <w:tcPr>
          <w:tcW w:w="5215" w:type="dxa"/>
        </w:tcPr>
        <w:p w14:paraId="7360A326" w14:textId="77777777" w:rsidR="00572E15" w:rsidRPr="00572E15" w:rsidRDefault="00572E15" w:rsidP="00572E15">
          <w:pPr>
            <w:rPr>
              <w:rFonts w:asciiTheme="minorHAnsi" w:hAnsiTheme="minorHAnsi" w:cstheme="minorHAnsi"/>
              <w:b/>
              <w:lang w:eastAsia="ja-JP"/>
            </w:rPr>
          </w:pPr>
          <w:r w:rsidRPr="00572E15">
            <w:rPr>
              <w:rFonts w:asciiTheme="minorHAnsi" w:hAnsiTheme="minorHAnsi" w:cstheme="minorHAnsi"/>
              <w:b/>
              <w:lang w:eastAsia="ja-JP"/>
            </w:rPr>
            <w:t>Солозобов Андрей</w:t>
          </w:r>
        </w:p>
        <w:p w14:paraId="5D5FEC01" w14:textId="77777777" w:rsidR="00572E15" w:rsidRPr="00572E15" w:rsidRDefault="00572E15" w:rsidP="00572E15">
          <w:pPr>
            <w:rPr>
              <w:rFonts w:asciiTheme="minorHAnsi" w:hAnsiTheme="minorHAnsi" w:cstheme="minorHAnsi"/>
              <w:b/>
              <w:lang w:eastAsia="ja-JP"/>
            </w:rPr>
          </w:pPr>
          <w:r w:rsidRPr="00572E15">
            <w:rPr>
              <w:rFonts w:asciiTheme="minorHAnsi" w:hAnsiTheme="minorHAnsi" w:cstheme="minorHAnsi"/>
              <w:b/>
              <w:lang w:eastAsia="ja-JP"/>
            </w:rPr>
            <w:t>Продающий копирайтинг, Презентации</w:t>
          </w:r>
        </w:p>
      </w:tc>
      <w:tc>
        <w:tcPr>
          <w:tcW w:w="5220" w:type="dxa"/>
        </w:tcPr>
        <w:p w14:paraId="43EDBE4D" w14:textId="77777777" w:rsidR="00572E15" w:rsidRPr="00572E15" w:rsidRDefault="00572E15" w:rsidP="00572E15">
          <w:pPr>
            <w:spacing w:line="240" w:lineRule="atLeast"/>
            <w:rPr>
              <w:rFonts w:asciiTheme="minorHAnsi" w:hAnsiTheme="minorHAnsi" w:cstheme="minorHAnsi"/>
              <w:lang w:val="en-US" w:eastAsia="ja-JP"/>
            </w:rPr>
          </w:pPr>
          <w:r w:rsidRPr="00572E15">
            <w:rPr>
              <w:rFonts w:asciiTheme="minorHAnsi" w:hAnsiTheme="minorHAnsi" w:cstheme="minorHAnsi"/>
              <w:lang w:eastAsia="ja-JP"/>
            </w:rPr>
            <w:t>Контакты</w:t>
          </w:r>
          <w:r w:rsidRPr="00572E15">
            <w:rPr>
              <w:rFonts w:asciiTheme="minorHAnsi" w:hAnsiTheme="minorHAnsi" w:cstheme="minorHAnsi"/>
              <w:lang w:val="en-US" w:eastAsia="ja-JP"/>
            </w:rPr>
            <w:t>:</w:t>
          </w:r>
        </w:p>
        <w:p w14:paraId="12AA64F2" w14:textId="77777777" w:rsidR="00572E15" w:rsidRPr="00572E15" w:rsidRDefault="00572E15" w:rsidP="00572E15">
          <w:pPr>
            <w:spacing w:line="240" w:lineRule="atLeast"/>
            <w:rPr>
              <w:rFonts w:asciiTheme="minorHAnsi" w:hAnsiTheme="minorHAnsi" w:cstheme="minorHAnsi"/>
              <w:lang w:val="en-US"/>
            </w:rPr>
          </w:pPr>
          <w:r w:rsidRPr="00572E15">
            <w:rPr>
              <w:rFonts w:asciiTheme="minorHAnsi" w:hAnsiTheme="minorHAnsi" w:cstheme="minorHAnsi"/>
              <w:lang w:val="en-US"/>
            </w:rPr>
            <w:t>Skype: Solozobov1710</w:t>
          </w:r>
        </w:p>
        <w:p w14:paraId="2DEF4AA4" w14:textId="77777777" w:rsidR="00572E15" w:rsidRPr="00572E15" w:rsidRDefault="00572E15" w:rsidP="00572E15">
          <w:pPr>
            <w:pStyle w:val="a3"/>
            <w:spacing w:line="240" w:lineRule="atLeast"/>
            <w:rPr>
              <w:rFonts w:asciiTheme="minorHAnsi" w:hAnsiTheme="minorHAnsi" w:cstheme="minorHAnsi"/>
              <w:lang w:val="en-US"/>
            </w:rPr>
          </w:pPr>
          <w:r w:rsidRPr="00572E15">
            <w:rPr>
              <w:rFonts w:asciiTheme="minorHAnsi" w:hAnsiTheme="minorHAnsi" w:cstheme="minorHAnsi"/>
              <w:lang w:val="en-US"/>
            </w:rPr>
            <w:t xml:space="preserve">Email: </w:t>
          </w:r>
          <w:hyperlink r:id="rId1" w:history="1">
            <w:r w:rsidRPr="00572E15">
              <w:rPr>
                <w:rStyle w:val="a7"/>
                <w:rFonts w:asciiTheme="minorHAnsi" w:hAnsiTheme="minorHAnsi" w:cstheme="minorHAnsi"/>
                <w:lang w:val="en-US"/>
              </w:rPr>
              <w:t>univerp@yandex.ru</w:t>
            </w:r>
          </w:hyperlink>
        </w:p>
        <w:p w14:paraId="500F4E4B" w14:textId="77777777" w:rsidR="00572E15" w:rsidRPr="00572E15" w:rsidRDefault="00572E15" w:rsidP="00572E15">
          <w:pPr>
            <w:pStyle w:val="a3"/>
            <w:spacing w:line="240" w:lineRule="atLeast"/>
            <w:rPr>
              <w:rFonts w:asciiTheme="minorHAnsi" w:hAnsiTheme="minorHAnsi" w:cstheme="minorHAnsi"/>
              <w:lang w:val="en-US"/>
            </w:rPr>
          </w:pPr>
          <w:r w:rsidRPr="00572E15">
            <w:rPr>
              <w:rFonts w:asciiTheme="minorHAnsi" w:hAnsiTheme="minorHAnsi" w:cstheme="minorHAnsi"/>
              <w:lang w:val="en-US"/>
            </w:rPr>
            <w:t>WhatsApp/Viber: +79217423502</w:t>
          </w:r>
        </w:p>
      </w:tc>
    </w:tr>
  </w:tbl>
  <w:p w14:paraId="6130B286" w14:textId="77777777" w:rsidR="00572E15" w:rsidRDefault="00572E1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8D0109"/>
    <w:multiLevelType w:val="hybridMultilevel"/>
    <w:tmpl w:val="B0402294"/>
    <w:lvl w:ilvl="0" w:tplc="028CF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768DD"/>
    <w:multiLevelType w:val="hybridMultilevel"/>
    <w:tmpl w:val="3392C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F2617"/>
    <w:multiLevelType w:val="hybridMultilevel"/>
    <w:tmpl w:val="DAA81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F76846"/>
    <w:multiLevelType w:val="hybridMultilevel"/>
    <w:tmpl w:val="8708CBEE"/>
    <w:lvl w:ilvl="0" w:tplc="0E6A36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04040" w:themeColor="text1" w:themeTint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B0091A"/>
    <w:multiLevelType w:val="hybridMultilevel"/>
    <w:tmpl w:val="C80E55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B9606C"/>
    <w:multiLevelType w:val="hybridMultilevel"/>
    <w:tmpl w:val="3392C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BBC"/>
    <w:rsid w:val="00014702"/>
    <w:rsid w:val="00042636"/>
    <w:rsid w:val="00076BB4"/>
    <w:rsid w:val="000955F8"/>
    <w:rsid w:val="000A323D"/>
    <w:rsid w:val="000B3E65"/>
    <w:rsid w:val="000C30FE"/>
    <w:rsid w:val="000D6268"/>
    <w:rsid w:val="000E05AB"/>
    <w:rsid w:val="00177549"/>
    <w:rsid w:val="001B3B32"/>
    <w:rsid w:val="001B42C2"/>
    <w:rsid w:val="002007CB"/>
    <w:rsid w:val="00241366"/>
    <w:rsid w:val="00293B69"/>
    <w:rsid w:val="002C6148"/>
    <w:rsid w:val="002E1CFA"/>
    <w:rsid w:val="00357B71"/>
    <w:rsid w:val="00367249"/>
    <w:rsid w:val="00384EA3"/>
    <w:rsid w:val="003C15B6"/>
    <w:rsid w:val="003C6670"/>
    <w:rsid w:val="003F28CA"/>
    <w:rsid w:val="0041046D"/>
    <w:rsid w:val="00416CFF"/>
    <w:rsid w:val="00445F78"/>
    <w:rsid w:val="00451D10"/>
    <w:rsid w:val="0047487B"/>
    <w:rsid w:val="004A33D5"/>
    <w:rsid w:val="004D585E"/>
    <w:rsid w:val="005478BB"/>
    <w:rsid w:val="00565C73"/>
    <w:rsid w:val="00572E15"/>
    <w:rsid w:val="005B1C6E"/>
    <w:rsid w:val="00606F77"/>
    <w:rsid w:val="006128FC"/>
    <w:rsid w:val="0061527D"/>
    <w:rsid w:val="006A01AF"/>
    <w:rsid w:val="006E359B"/>
    <w:rsid w:val="006F07A2"/>
    <w:rsid w:val="0071459D"/>
    <w:rsid w:val="007372E4"/>
    <w:rsid w:val="00764C98"/>
    <w:rsid w:val="007F2212"/>
    <w:rsid w:val="007F558B"/>
    <w:rsid w:val="00803985"/>
    <w:rsid w:val="00822EFE"/>
    <w:rsid w:val="00870951"/>
    <w:rsid w:val="008A21BE"/>
    <w:rsid w:val="008D2EE5"/>
    <w:rsid w:val="008F64B0"/>
    <w:rsid w:val="00924BA5"/>
    <w:rsid w:val="00960BBC"/>
    <w:rsid w:val="009A5A54"/>
    <w:rsid w:val="009C123F"/>
    <w:rsid w:val="009F4B76"/>
    <w:rsid w:val="00A5340A"/>
    <w:rsid w:val="00AA3B5F"/>
    <w:rsid w:val="00AB4D5C"/>
    <w:rsid w:val="00AB6AF2"/>
    <w:rsid w:val="00AF002F"/>
    <w:rsid w:val="00B51D0C"/>
    <w:rsid w:val="00B72F02"/>
    <w:rsid w:val="00B77468"/>
    <w:rsid w:val="00C064F5"/>
    <w:rsid w:val="00C96628"/>
    <w:rsid w:val="00D60D52"/>
    <w:rsid w:val="00D670D8"/>
    <w:rsid w:val="00D81510"/>
    <w:rsid w:val="00DB23B1"/>
    <w:rsid w:val="00DB4395"/>
    <w:rsid w:val="00DB453D"/>
    <w:rsid w:val="00DF007A"/>
    <w:rsid w:val="00E33CA2"/>
    <w:rsid w:val="00E4070C"/>
    <w:rsid w:val="00F4468E"/>
    <w:rsid w:val="00F85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D117DC"/>
  <w15:chartTrackingRefBased/>
  <w15:docId w15:val="{13345639-A51A-43B3-ADCC-C7F21CE31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8504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0B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0BBC"/>
  </w:style>
  <w:style w:type="paragraph" w:styleId="a5">
    <w:name w:val="footer"/>
    <w:basedOn w:val="a"/>
    <w:link w:val="a6"/>
    <w:unhideWhenUsed/>
    <w:rsid w:val="00960B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0BBC"/>
  </w:style>
  <w:style w:type="character" w:styleId="a7">
    <w:name w:val="Hyperlink"/>
    <w:basedOn w:val="a0"/>
    <w:uiPriority w:val="99"/>
    <w:rsid w:val="003F28CA"/>
    <w:rPr>
      <w:color w:val="0000FF"/>
      <w:u w:val="single"/>
    </w:rPr>
  </w:style>
  <w:style w:type="table" w:styleId="a8">
    <w:name w:val="Table Grid"/>
    <w:basedOn w:val="a1"/>
    <w:uiPriority w:val="39"/>
    <w:rsid w:val="003F28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3C6670"/>
    <w:pPr>
      <w:spacing w:after="200" w:line="276" w:lineRule="auto"/>
      <w:ind w:left="720"/>
      <w:contextualSpacing/>
    </w:pPr>
  </w:style>
  <w:style w:type="paragraph" w:customStyle="1" w:styleId="aa">
    <w:name w:val="Мелкий"/>
    <w:basedOn w:val="a"/>
    <w:rsid w:val="00384EA3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i/>
      <w:kern w:val="1"/>
      <w:sz w:val="16"/>
      <w:szCs w:val="18"/>
    </w:rPr>
  </w:style>
  <w:style w:type="character" w:customStyle="1" w:styleId="10">
    <w:name w:val="Заголовок 1 Знак"/>
    <w:basedOn w:val="a0"/>
    <w:link w:val="1"/>
    <w:rsid w:val="00F8504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Content">
    <w:name w:val="Content"/>
    <w:rsid w:val="00F85047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b">
    <w:name w:val="Normal (Web)"/>
    <w:basedOn w:val="a"/>
    <w:uiPriority w:val="99"/>
    <w:semiHidden/>
    <w:unhideWhenUsed/>
    <w:rsid w:val="00612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0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9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1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9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94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8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univerp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714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Jeune</dc:creator>
  <cp:keywords/>
  <dc:description/>
  <cp:lastModifiedBy>Андрей Солозобов</cp:lastModifiedBy>
  <cp:revision>54</cp:revision>
  <dcterms:created xsi:type="dcterms:W3CDTF">2015-10-26T08:59:00Z</dcterms:created>
  <dcterms:modified xsi:type="dcterms:W3CDTF">2019-08-30T22:32:00Z</dcterms:modified>
</cp:coreProperties>
</file>