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6B319" w14:textId="7A56C2F7" w:rsidR="00565C73" w:rsidRPr="006128FC" w:rsidRDefault="003F28CA" w:rsidP="00924BA5">
      <w:pPr>
        <w:tabs>
          <w:tab w:val="left" w:pos="2850"/>
        </w:tabs>
        <w:spacing w:before="240"/>
        <w:jc w:val="center"/>
        <w:rPr>
          <w:rFonts w:cs="Arial"/>
          <w:color w:val="4472C4" w:themeColor="accent5"/>
          <w:sz w:val="32"/>
          <w:szCs w:val="20"/>
        </w:rPr>
      </w:pPr>
      <w:r w:rsidRPr="006128FC">
        <w:rPr>
          <w:rFonts w:cs="Arial"/>
          <w:color w:val="4472C4" w:themeColor="accent5"/>
          <w:sz w:val="32"/>
          <w:szCs w:val="20"/>
        </w:rPr>
        <w:t>БРИФ</w:t>
      </w:r>
    </w:p>
    <w:p w14:paraId="01A6A986" w14:textId="59F5F3FA" w:rsidR="006128FC" w:rsidRPr="007F2212" w:rsidRDefault="00015093" w:rsidP="00924BA5">
      <w:pPr>
        <w:tabs>
          <w:tab w:val="left" w:pos="2850"/>
        </w:tabs>
        <w:spacing w:before="240"/>
        <w:jc w:val="center"/>
        <w:rPr>
          <w:rFonts w:cs="Arial"/>
          <w:color w:val="02987B"/>
          <w:sz w:val="32"/>
          <w:szCs w:val="20"/>
        </w:rPr>
      </w:pPr>
      <w:r w:rsidRPr="00015093">
        <w:rPr>
          <w:rFonts w:eastAsia="Times New Roman" w:cstheme="minorHAnsi"/>
          <w:color w:val="434343"/>
          <w:sz w:val="24"/>
          <w:szCs w:val="24"/>
          <w:lang w:eastAsia="ru-RU"/>
        </w:rPr>
        <w:t>Уделите время и внимание на заполнение брифа. Это поможет Вам четко сформулировать задачи, а мне предложить оптимальное решение. Постарайтесь ответить на представленные вопросы детально и однозначно. Подробно заполненный бриф – первый и очень важный шаг успешного проекта.</w:t>
      </w:r>
    </w:p>
    <w:tbl>
      <w:tblPr>
        <w:tblStyle w:val="a9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DB4395" w:rsidRPr="00E33CA2" w14:paraId="43451271" w14:textId="77777777" w:rsidTr="00D81510">
        <w:trPr>
          <w:trHeight w:val="522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71C23A57" w14:textId="77777777" w:rsidR="00DB4395" w:rsidRPr="00E33CA2" w:rsidRDefault="002E1CFA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  <w:lang w:val="en-US"/>
              </w:rPr>
              <w:t xml:space="preserve">О </w:t>
            </w:r>
            <w:r w:rsidR="00DB4395" w:rsidRPr="00D81510">
              <w:rPr>
                <w:rFonts w:asciiTheme="minorHAnsi" w:hAnsiTheme="minorHAnsi" w:cs="Arial"/>
                <w:color w:val="002060"/>
                <w:sz w:val="32"/>
              </w:rPr>
              <w:t>компании</w:t>
            </w:r>
          </w:p>
        </w:tc>
      </w:tr>
      <w:tr w:rsidR="00AB4D5C" w:rsidRPr="00572E15" w14:paraId="7DF60875" w14:textId="77777777" w:rsidTr="00924BA5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4BE16193" w14:textId="77777777" w:rsidR="002E1CFA" w:rsidRPr="00572E15" w:rsidRDefault="002E1CFA" w:rsidP="00340D71">
            <w:pPr>
              <w:pStyle w:val="ad"/>
              <w:framePr w:hSpace="0" w:wrap="auto" w:vAnchor="margin" w:yAlign="inline"/>
              <w:suppressOverlap w:val="0"/>
            </w:pPr>
            <w:r w:rsidRPr="00572E15">
              <w:t>Название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0692D28" w14:textId="77777777" w:rsidR="002E1CFA" w:rsidRPr="00572E15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572E15" w14:paraId="3F185BBF" w14:textId="77777777" w:rsidTr="00924BA5">
        <w:trPr>
          <w:trHeight w:val="342"/>
        </w:trPr>
        <w:tc>
          <w:tcPr>
            <w:tcW w:w="5103" w:type="dxa"/>
          </w:tcPr>
          <w:p w14:paraId="62AF61CB" w14:textId="77777777" w:rsidR="000D6268" w:rsidRPr="00572E15" w:rsidRDefault="000D6268" w:rsidP="00340D71">
            <w:pPr>
              <w:pStyle w:val="ad"/>
              <w:framePr w:hSpace="0" w:wrap="auto" w:vAnchor="margin" w:yAlign="inline"/>
              <w:suppressOverlap w:val="0"/>
            </w:pPr>
            <w:r w:rsidRPr="00572E15">
              <w:t>Сайт компании</w:t>
            </w:r>
          </w:p>
        </w:tc>
        <w:tc>
          <w:tcPr>
            <w:tcW w:w="5807" w:type="dxa"/>
          </w:tcPr>
          <w:p w14:paraId="7D479B28" w14:textId="77777777" w:rsidR="000D6268" w:rsidRPr="00572E15" w:rsidRDefault="000D6268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9A5A54" w14:paraId="3FFC4260" w14:textId="77777777" w:rsidTr="00736039">
        <w:trPr>
          <w:trHeight w:val="1198"/>
        </w:trPr>
        <w:tc>
          <w:tcPr>
            <w:tcW w:w="5103" w:type="dxa"/>
          </w:tcPr>
          <w:p w14:paraId="24847EF0" w14:textId="77777777" w:rsidR="00AB4D5C" w:rsidRPr="009A5A54" w:rsidRDefault="00AB4D5C" w:rsidP="00340D71">
            <w:pPr>
              <w:pStyle w:val="ad"/>
              <w:framePr w:hSpace="0" w:wrap="auto" w:vAnchor="margin" w:yAlign="inline"/>
              <w:suppressOverlap w:val="0"/>
              <w:rPr>
                <w:shd w:val="clear" w:color="auto" w:fill="FFFFFF"/>
              </w:rPr>
            </w:pPr>
            <w:r w:rsidRPr="00572E15">
              <w:rPr>
                <w:shd w:val="clear" w:color="auto" w:fill="FFFFFF"/>
              </w:rPr>
              <w:t>Контакты</w:t>
            </w:r>
            <w:r w:rsidRPr="009A5A54">
              <w:rPr>
                <w:shd w:val="clear" w:color="auto" w:fill="FFFFFF"/>
              </w:rPr>
              <w:t>:</w:t>
            </w:r>
          </w:p>
          <w:p w14:paraId="4B27949E" w14:textId="77777777" w:rsidR="00015093" w:rsidRDefault="00015093" w:rsidP="00340D7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Имя</w:t>
            </w:r>
          </w:p>
          <w:p w14:paraId="0A067AC8" w14:textId="719092DE" w:rsidR="00AB4D5C" w:rsidRDefault="00AB4D5C" w:rsidP="00340D71">
            <w:pPr>
              <w:rPr>
                <w:shd w:val="clear" w:color="auto" w:fill="FFFFFF"/>
                <w:lang w:val="en-US"/>
              </w:rPr>
            </w:pPr>
            <w:r w:rsidRPr="009A5A54">
              <w:rPr>
                <w:shd w:val="clear" w:color="auto" w:fill="FFFFFF"/>
                <w:lang w:val="en-US"/>
              </w:rPr>
              <w:t>Email</w:t>
            </w:r>
          </w:p>
          <w:p w14:paraId="525F4243" w14:textId="2B7DE8AC" w:rsidR="00015093" w:rsidRPr="00015093" w:rsidRDefault="00015093" w:rsidP="00340D71">
            <w:pPr>
              <w:rPr>
                <w:shd w:val="clear" w:color="auto" w:fill="FFFFFF"/>
              </w:rPr>
            </w:pPr>
            <w:r w:rsidRPr="009A5A54">
              <w:rPr>
                <w:shd w:val="clear" w:color="auto" w:fill="FFFFFF"/>
              </w:rPr>
              <w:t>Телефон</w:t>
            </w:r>
          </w:p>
          <w:p w14:paraId="35A109F9" w14:textId="77777777" w:rsidR="00AB4D5C" w:rsidRPr="00015093" w:rsidRDefault="00AB4D5C" w:rsidP="00340D71">
            <w:pPr>
              <w:rPr>
                <w:shd w:val="clear" w:color="auto" w:fill="FFFFFF"/>
              </w:rPr>
            </w:pPr>
            <w:r w:rsidRPr="009A5A54">
              <w:rPr>
                <w:shd w:val="clear" w:color="auto" w:fill="FFFFFF"/>
                <w:lang w:val="en-US"/>
              </w:rPr>
              <w:t>Skype</w:t>
            </w:r>
          </w:p>
          <w:p w14:paraId="7E085B96" w14:textId="20297595" w:rsidR="002E1CFA" w:rsidRPr="009A5A54" w:rsidRDefault="002E1CFA" w:rsidP="00340D71">
            <w:pPr>
              <w:rPr>
                <w:b/>
                <w:color w:val="2E74B5" w:themeColor="accent1" w:themeShade="BF"/>
              </w:rPr>
            </w:pPr>
          </w:p>
        </w:tc>
        <w:tc>
          <w:tcPr>
            <w:tcW w:w="5807" w:type="dxa"/>
          </w:tcPr>
          <w:p w14:paraId="21AE8A4C" w14:textId="77777777" w:rsidR="002E1CFA" w:rsidRPr="009A5A54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</w:p>
        </w:tc>
      </w:tr>
      <w:tr w:rsidR="003C6670" w:rsidRPr="00E33CA2" w14:paraId="3887E797" w14:textId="77777777" w:rsidTr="00D81510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150CD612" w14:textId="77777777" w:rsidR="000C3653" w:rsidRDefault="000C3653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4B8B42A1" w14:textId="32113A06" w:rsidR="000D6268" w:rsidRPr="00DC7A46" w:rsidRDefault="00DC7A46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Цель проекта</w:t>
            </w:r>
          </w:p>
        </w:tc>
      </w:tr>
      <w:tr w:rsidR="00BC249C" w:rsidRPr="00E33CA2" w14:paraId="19E59AFA" w14:textId="77777777" w:rsidTr="00736039">
        <w:trPr>
          <w:trHeight w:val="2495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43AA575" w14:textId="77777777" w:rsidR="00F108FD" w:rsidRDefault="00F108FD" w:rsidP="00F108FD">
            <w:pPr>
              <w:pStyle w:val="ad"/>
              <w:framePr w:hSpace="0" w:wrap="auto" w:vAnchor="margin" w:yAlign="inline"/>
              <w:suppressOverlap w:val="0"/>
            </w:pPr>
            <w:r>
              <w:t>Укажите конечную цель проекта</w:t>
            </w:r>
          </w:p>
          <w:p w14:paraId="48EA410F" w14:textId="77777777" w:rsidR="00F108FD" w:rsidRDefault="00F108FD" w:rsidP="00DC7A46">
            <w:r>
              <w:t xml:space="preserve">Каких результатов нам нужно добиться? </w:t>
            </w:r>
          </w:p>
          <w:p w14:paraId="46973698" w14:textId="5DCEC832" w:rsidR="00BC249C" w:rsidRPr="00DC7A46" w:rsidRDefault="00F108FD" w:rsidP="00DC7A46">
            <w:r w:rsidRPr="00DC7A46">
              <w:t>Увеличения продаж, конверсии, заявок или может быть сайту нужна полная реставрация? Пишите свое видение своими словами, дословные формулировки нам помогут!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32163B16" w14:textId="77777777" w:rsidR="00BC249C" w:rsidRPr="00E33CA2" w:rsidRDefault="00BC249C" w:rsidP="00BC249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DB23B1" w:rsidRPr="00E33CA2" w14:paraId="1F496002" w14:textId="77777777" w:rsidTr="00736039">
        <w:trPr>
          <w:trHeight w:val="1369"/>
        </w:trPr>
        <w:tc>
          <w:tcPr>
            <w:tcW w:w="5103" w:type="dxa"/>
          </w:tcPr>
          <w:p w14:paraId="1A98FCDE" w14:textId="77777777" w:rsidR="00DC7A46" w:rsidRDefault="00DC7A46" w:rsidP="00DC7A46">
            <w:pPr>
              <w:pStyle w:val="ad"/>
              <w:framePr w:hSpace="0" w:wrap="auto" w:vAnchor="margin" w:yAlign="inline"/>
              <w:suppressOverlap w:val="0"/>
            </w:pPr>
            <w:r>
              <w:t>Важные ссылки</w:t>
            </w:r>
          </w:p>
          <w:p w14:paraId="686BB7D2" w14:textId="7A299308" w:rsidR="005034AB" w:rsidRPr="005034AB" w:rsidRDefault="00DC7A46" w:rsidP="00DC7A46">
            <w:pPr>
              <w:rPr>
                <w:i/>
              </w:rPr>
            </w:pPr>
            <w:r>
              <w:t>Укажите официальный сайт компании, аккаунты в соцсетях и блогосфере. Это поможет нам взглянуть на Ваш бизнес с точки зрения рядового клиента.</w:t>
            </w:r>
          </w:p>
        </w:tc>
        <w:tc>
          <w:tcPr>
            <w:tcW w:w="5807" w:type="dxa"/>
            <w:shd w:val="clear" w:color="auto" w:fill="auto"/>
          </w:tcPr>
          <w:p w14:paraId="0777F046" w14:textId="77777777" w:rsidR="00DB23B1" w:rsidRPr="00E33CA2" w:rsidRDefault="00DB23B1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57EE1" w:rsidRPr="00E33CA2" w14:paraId="5CA46C80" w14:textId="77777777" w:rsidTr="0076411C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7EE097DF" w14:textId="77777777" w:rsidR="00DC7A46" w:rsidRDefault="00DC7A46" w:rsidP="00DC7A46">
            <w:pPr>
              <w:pStyle w:val="ad"/>
              <w:framePr w:hSpace="0" w:wrap="auto" w:vAnchor="margin" w:yAlign="inline"/>
              <w:suppressOverlap w:val="0"/>
            </w:pPr>
            <w:r>
              <w:t xml:space="preserve">Общая информация о компании </w:t>
            </w:r>
          </w:p>
          <w:p w14:paraId="092F4864" w14:textId="77777777" w:rsidR="00DC7A46" w:rsidRDefault="00DC7A46" w:rsidP="00701D17">
            <w:r>
              <w:t>Укажите регионы продаж. Год основания.</w:t>
            </w:r>
          </w:p>
          <w:p w14:paraId="75F8D9E6" w14:textId="77777777" w:rsidR="00DC7A46" w:rsidRDefault="00DC7A46" w:rsidP="00701D17">
            <w:r>
              <w:t>Положение компании на рынке.</w:t>
            </w:r>
          </w:p>
          <w:p w14:paraId="4CFD3147" w14:textId="66CC47E2" w:rsidR="00A57EE1" w:rsidRPr="004A33D5" w:rsidRDefault="00DC7A46" w:rsidP="00701D17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t>Укажите дополнительные детали, которые считаете важными.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8584038" w14:textId="77777777" w:rsidR="00A57EE1" w:rsidRPr="00E33CA2" w:rsidRDefault="00A57EE1" w:rsidP="00A57EE1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D80BA0" w:rsidRPr="00E33CA2" w14:paraId="1F91B397" w14:textId="77777777" w:rsidTr="0074354A">
        <w:trPr>
          <w:trHeight w:val="737"/>
        </w:trPr>
        <w:tc>
          <w:tcPr>
            <w:tcW w:w="5103" w:type="dxa"/>
          </w:tcPr>
          <w:p w14:paraId="62E7F9BF" w14:textId="77777777" w:rsidR="00DC7A46" w:rsidRDefault="00DC7A46" w:rsidP="00DC7A46">
            <w:pPr>
              <w:pStyle w:val="ad"/>
              <w:framePr w:hSpace="0" w:wrap="auto" w:vAnchor="margin" w:yAlign="inline"/>
              <w:ind w:left="0"/>
              <w:suppressOverlap w:val="0"/>
            </w:pPr>
            <w:r>
              <w:t>Услуги и продукты</w:t>
            </w:r>
          </w:p>
          <w:p w14:paraId="4330A114" w14:textId="38819117" w:rsidR="00701D17" w:rsidRPr="005B0D68" w:rsidRDefault="00DC7A46" w:rsidP="00701D17">
            <w:r>
              <w:t>Укажите основную информацию о предоставляемых продуктах и услугах: категории, цены и приоритеты.</w:t>
            </w:r>
            <w:r w:rsidR="00701D17">
              <w:t xml:space="preserve"> </w:t>
            </w:r>
            <w:r w:rsidR="00701D17" w:rsidRPr="008518AD">
              <w:rPr>
                <w:rFonts w:cstheme="minorHAnsi"/>
                <w:color w:val="292C23"/>
              </w:rPr>
              <w:t xml:space="preserve"> </w:t>
            </w:r>
          </w:p>
          <w:p w14:paraId="5683AA3A" w14:textId="46F83E1C" w:rsidR="00D80BA0" w:rsidRPr="005B0D68" w:rsidRDefault="00D80BA0" w:rsidP="00701D17"/>
        </w:tc>
        <w:tc>
          <w:tcPr>
            <w:tcW w:w="5807" w:type="dxa"/>
            <w:shd w:val="clear" w:color="auto" w:fill="auto"/>
          </w:tcPr>
          <w:p w14:paraId="14266231" w14:textId="77777777" w:rsidR="00D80BA0" w:rsidRPr="00E33CA2" w:rsidRDefault="00D80BA0" w:rsidP="00D80BA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516681" w:rsidRPr="00E33CA2" w14:paraId="162AEAF6" w14:textId="77777777" w:rsidTr="0076411C">
        <w:trPr>
          <w:trHeight w:val="395"/>
        </w:trPr>
        <w:tc>
          <w:tcPr>
            <w:tcW w:w="5103" w:type="dxa"/>
          </w:tcPr>
          <w:p w14:paraId="25C7304A" w14:textId="77777777" w:rsidR="00DC7A46" w:rsidRDefault="00DC7A46" w:rsidP="00DC7A46">
            <w:pPr>
              <w:pStyle w:val="ad"/>
              <w:framePr w:hSpace="0" w:wrap="auto" w:vAnchor="margin" w:yAlign="inline"/>
              <w:suppressOverlap w:val="0"/>
            </w:pPr>
            <w:r>
              <w:t>Достижения компании</w:t>
            </w:r>
          </w:p>
          <w:p w14:paraId="222ED6BA" w14:textId="65943F01" w:rsidR="00516681" w:rsidRPr="00B77468" w:rsidRDefault="00DC7A46" w:rsidP="00DC7A46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>
              <w:t>Укажите ссылку или прикрепите файл со списком достижений, наград и отзывов, которые получила Ваша компания.</w:t>
            </w:r>
          </w:p>
        </w:tc>
        <w:tc>
          <w:tcPr>
            <w:tcW w:w="5807" w:type="dxa"/>
            <w:shd w:val="clear" w:color="auto" w:fill="auto"/>
          </w:tcPr>
          <w:p w14:paraId="79F063A0" w14:textId="77777777" w:rsidR="00516681" w:rsidRPr="00E33CA2" w:rsidRDefault="00516681" w:rsidP="00516681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859E8E9" w14:textId="77777777" w:rsidTr="00FE0EE3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EED36A3" w14:textId="77777777" w:rsidR="00016220" w:rsidRDefault="00016220" w:rsidP="00AB4D5C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32AFABAD" w14:textId="1B9DA807" w:rsidR="00AB4D5C" w:rsidRPr="00E33CA2" w:rsidRDefault="00701D17" w:rsidP="00AB4D5C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Реклама и продвижение</w:t>
            </w:r>
          </w:p>
        </w:tc>
      </w:tr>
      <w:tr w:rsidR="002E1F27" w:rsidRPr="00E33CA2" w14:paraId="3EFF827C" w14:textId="77777777" w:rsidTr="00D23545">
        <w:trPr>
          <w:trHeight w:val="1107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099293ED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Отрасль компании</w:t>
            </w:r>
          </w:p>
          <w:p w14:paraId="57419402" w14:textId="77777777" w:rsidR="00701D17" w:rsidRDefault="00701D17" w:rsidP="00701D17">
            <w:r>
              <w:t xml:space="preserve">Кратко опишите текущую ситуацию в отрасли и перспективы дальнейшего развития. </w:t>
            </w:r>
          </w:p>
          <w:p w14:paraId="2CBB98C3" w14:textId="09D7F150" w:rsidR="002E1F27" w:rsidRPr="008518AD" w:rsidRDefault="00701D17" w:rsidP="00701D17">
            <w:pPr>
              <w:rPr>
                <w:rFonts w:cstheme="minorHAnsi"/>
                <w:bCs/>
                <w:color w:val="292C23"/>
              </w:rPr>
            </w:pPr>
            <w:r>
              <w:t>Укажите другие детали, которые считаете важными.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3E04D3A" w14:textId="77777777" w:rsidR="002E1F27" w:rsidRPr="00E33CA2" w:rsidRDefault="002E1F27" w:rsidP="002E1F27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2E1F27" w:rsidRPr="00E33CA2" w14:paraId="1699E373" w14:textId="77777777" w:rsidTr="00CA3477">
        <w:trPr>
          <w:trHeight w:val="2087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7794F63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Целевая аудитория</w:t>
            </w:r>
          </w:p>
          <w:p w14:paraId="73E751DE" w14:textId="77777777" w:rsidR="00701D17" w:rsidRDefault="00701D17" w:rsidP="00701D17">
            <w:r>
              <w:t xml:space="preserve">Какой Ваш клиент? Лучше любого маркетолога знаете только Вы сами! </w:t>
            </w:r>
          </w:p>
          <w:p w14:paraId="597D0999" w14:textId="77777777" w:rsidR="002E1F27" w:rsidRDefault="00701D17" w:rsidP="00701D17">
            <w:r w:rsidRPr="00701D17">
              <w:t>Составьте его краткий портрет, с учетом важных особенностей (пол, возраст, хобби, место работы, особенности психологии и т.д.)</w:t>
            </w:r>
          </w:p>
          <w:p w14:paraId="2CE618F0" w14:textId="77777777" w:rsidR="00701D17" w:rsidRDefault="00701D17" w:rsidP="00701D17">
            <w:pPr>
              <w:rPr>
                <w:rFonts w:cstheme="minorHAnsi"/>
                <w:color w:val="292C23"/>
              </w:rPr>
            </w:pPr>
            <w:r>
              <w:rPr>
                <w:rFonts w:cstheme="minorHAnsi"/>
                <w:color w:val="292C23"/>
              </w:rPr>
              <w:t>Кто является ЛПР (лицом принимающим решение)</w:t>
            </w:r>
          </w:p>
          <w:p w14:paraId="6B3DB5C5" w14:textId="6351F050" w:rsidR="00701D17" w:rsidRPr="00701D17" w:rsidRDefault="00701D17" w:rsidP="00701D17">
            <w:pPr>
              <w:rPr>
                <w:rFonts w:cstheme="minorHAnsi"/>
                <w:bCs/>
                <w:color w:val="292C23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97347E5" w14:textId="77777777" w:rsidR="002E1F27" w:rsidRPr="00E33CA2" w:rsidRDefault="002E1F27" w:rsidP="002E1F27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363F3C" w:rsidRPr="00E33CA2" w14:paraId="4A07231D" w14:textId="77777777" w:rsidTr="0076411C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384D84B2" w14:textId="77777777" w:rsidR="00701D17" w:rsidRP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 w:rsidRPr="00701D17">
              <w:t>Конкуренты компании</w:t>
            </w:r>
          </w:p>
          <w:p w14:paraId="0B53F402" w14:textId="10E88106" w:rsidR="00363F3C" w:rsidRPr="008518AD" w:rsidRDefault="00701D17" w:rsidP="00701D17">
            <w:pPr>
              <w:rPr>
                <w:rFonts w:cstheme="minorHAnsi"/>
                <w:bCs/>
                <w:color w:val="4F81BD"/>
              </w:rPr>
            </w:pPr>
            <w:r w:rsidRPr="00701D17">
              <w:rPr>
                <w:rFonts w:cstheme="minorHAnsi"/>
                <w:bCs/>
                <w:color w:val="000000"/>
              </w:rPr>
              <w:t>Укажите основных конкурентов, с необходимыми ссылками. При необходимости опишите важные особенности, которые нужно знать специалистам.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EC4ABFF" w14:textId="77777777" w:rsidR="00363F3C" w:rsidRPr="00E33CA2" w:rsidRDefault="00363F3C" w:rsidP="00363F3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3AD3608A" w14:textId="77777777" w:rsidTr="00CA3477">
        <w:trPr>
          <w:trHeight w:val="2014"/>
        </w:trPr>
        <w:tc>
          <w:tcPr>
            <w:tcW w:w="5103" w:type="dxa"/>
          </w:tcPr>
          <w:p w14:paraId="01461FC0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Преимущества и уникальность компании</w:t>
            </w:r>
          </w:p>
          <w:p w14:paraId="641015EB" w14:textId="7A3CC54A" w:rsidR="00864575" w:rsidRPr="00864575" w:rsidRDefault="00701D17" w:rsidP="00701D17">
            <w:pPr>
              <w:rPr>
                <w:rFonts w:cstheme="minorHAnsi"/>
                <w:color w:val="292C23"/>
              </w:rPr>
            </w:pPr>
            <w:r>
              <w:t>Кратко укажите главные аспекты компании, которые выгодно её отличают от конкурентов.</w:t>
            </w:r>
          </w:p>
        </w:tc>
        <w:tc>
          <w:tcPr>
            <w:tcW w:w="5807" w:type="dxa"/>
          </w:tcPr>
          <w:p w14:paraId="5825BD13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CA40D1" w:rsidRPr="00E33CA2" w14:paraId="0B6C6292" w14:textId="77777777" w:rsidTr="00CA3477">
        <w:trPr>
          <w:trHeight w:val="2042"/>
        </w:trPr>
        <w:tc>
          <w:tcPr>
            <w:tcW w:w="5103" w:type="dxa"/>
          </w:tcPr>
          <w:p w14:paraId="46EE4B62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Недостатки компании, в сравнении с конкурентами</w:t>
            </w:r>
          </w:p>
          <w:p w14:paraId="0E7558F9" w14:textId="3ECED2A2" w:rsidR="00710A68" w:rsidRDefault="00701D17" w:rsidP="00701D17">
            <w:r>
              <w:t>Идеального не бывает, поэтому хорошо проанализируйте положение дел и честно укажите слабые места Вашей компании.</w:t>
            </w:r>
          </w:p>
        </w:tc>
        <w:tc>
          <w:tcPr>
            <w:tcW w:w="5807" w:type="dxa"/>
            <w:shd w:val="clear" w:color="auto" w:fill="auto"/>
          </w:tcPr>
          <w:p w14:paraId="46E2F20B" w14:textId="77777777" w:rsidR="00CA40D1" w:rsidRPr="00E33CA2" w:rsidRDefault="00CA40D1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FC17E6D" w14:textId="77777777" w:rsidTr="00CA3477">
        <w:trPr>
          <w:trHeight w:val="2042"/>
        </w:trPr>
        <w:tc>
          <w:tcPr>
            <w:tcW w:w="5103" w:type="dxa"/>
          </w:tcPr>
          <w:p w14:paraId="5DCD612E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Заявки с сайта</w:t>
            </w:r>
          </w:p>
          <w:p w14:paraId="4ADF540E" w14:textId="2B161135" w:rsidR="00FF0073" w:rsidRPr="008518AD" w:rsidRDefault="00701D17" w:rsidP="00701D17">
            <w:pPr>
              <w:rPr>
                <w:rFonts w:cstheme="minorHAnsi"/>
                <w:bCs/>
                <w:color w:val="4F81BD"/>
              </w:rPr>
            </w:pPr>
            <w:r>
              <w:t>Укажите общее количество заявок в месяц.</w:t>
            </w:r>
          </w:p>
        </w:tc>
        <w:tc>
          <w:tcPr>
            <w:tcW w:w="5807" w:type="dxa"/>
            <w:shd w:val="clear" w:color="auto" w:fill="auto"/>
          </w:tcPr>
          <w:p w14:paraId="74A88349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CEEE97B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507E389C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Процесс покупки</w:t>
            </w:r>
          </w:p>
          <w:p w14:paraId="154EA519" w14:textId="77777777" w:rsidR="00701D17" w:rsidRDefault="00701D17" w:rsidP="00701D17">
            <w:r>
              <w:t>Опишите как посетитель принимает решение о покупке, сколько времени на это уходит.</w:t>
            </w:r>
          </w:p>
          <w:p w14:paraId="79AE47A8" w14:textId="05205D31" w:rsidR="00AB4D5C" w:rsidRPr="008518AD" w:rsidRDefault="00701D17" w:rsidP="00701D17">
            <w:pPr>
              <w:rPr>
                <w:rFonts w:cstheme="minorHAnsi"/>
                <w:bCs/>
                <w:color w:val="4F81BD"/>
              </w:rPr>
            </w:pPr>
            <w:r>
              <w:t>Опишите путь посетителя сайта с момента, когда он попал на сайт до заказа/оплаты услуги/товара.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DFFE487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9A0F2F" w:rsidRPr="00E33CA2" w14:paraId="0378762E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4782ED9A" w14:textId="77777777" w:rsidR="00701D17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Количество продаж в месяц</w:t>
            </w:r>
          </w:p>
          <w:p w14:paraId="04E21493" w14:textId="77777777" w:rsidR="00701D17" w:rsidRDefault="00701D17" w:rsidP="00701D17">
            <w:r>
              <w:t xml:space="preserve">Укажите количество продаж в месяц. </w:t>
            </w:r>
          </w:p>
          <w:p w14:paraId="3B887C4A" w14:textId="703C06E5" w:rsidR="00DC5053" w:rsidRPr="008518AD" w:rsidRDefault="00701D17" w:rsidP="00701D17">
            <w:r>
              <w:t>Добавьте дополнительную информацию, которую считаете необходимой.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E14EA96" w14:textId="77777777" w:rsidR="009A0F2F" w:rsidRPr="00E33CA2" w:rsidRDefault="009A0F2F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15A1829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A300A9D" w14:textId="29159BE6" w:rsidR="00674186" w:rsidRDefault="00701D17" w:rsidP="00D3633D">
            <w:pPr>
              <w:pStyle w:val="ad"/>
              <w:framePr w:hSpace="0" w:wrap="auto" w:vAnchor="margin" w:yAlign="inline"/>
              <w:suppressOverlap w:val="0"/>
            </w:pPr>
            <w:r>
              <w:lastRenderedPageBreak/>
              <w:t>Средний чек</w:t>
            </w:r>
          </w:p>
          <w:p w14:paraId="3C298F72" w14:textId="77777777" w:rsidR="00AB4D5C" w:rsidRPr="008518AD" w:rsidRDefault="00AB4D5C" w:rsidP="00701D17">
            <w:pPr>
              <w:rPr>
                <w:rFonts w:cstheme="minorHAnsi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170D9A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E32F2B1" w14:textId="77777777" w:rsidTr="00B75C53">
        <w:trPr>
          <w:trHeight w:val="1664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79C2BBE1" w14:textId="65AEE74D" w:rsidR="00AB4D5C" w:rsidRPr="008518AD" w:rsidRDefault="00701D17" w:rsidP="00701D17">
            <w:pPr>
              <w:pStyle w:val="ad"/>
              <w:framePr w:hSpace="0" w:wrap="auto" w:vAnchor="margin" w:yAlign="inline"/>
              <w:suppressOverlap w:val="0"/>
            </w:pPr>
            <w:r>
              <w:t>Средняя маржа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EAEAD16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386DCEA" w14:textId="77777777" w:rsidTr="00B75C53">
        <w:trPr>
          <w:trHeight w:val="95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4A25C8B" w14:textId="77777777" w:rsidR="00100D9E" w:rsidRDefault="00100D9E" w:rsidP="00100D9E">
            <w:pPr>
              <w:pStyle w:val="ad"/>
              <w:framePr w:hSpace="0" w:wrap="auto" w:vAnchor="margin" w:yAlign="inline"/>
              <w:suppressOverlap w:val="0"/>
            </w:pPr>
            <w:r>
              <w:t>Бюджет на реализацию</w:t>
            </w:r>
          </w:p>
          <w:p w14:paraId="13955801" w14:textId="03C50F8D" w:rsidR="00AB4D5C" w:rsidRPr="008518AD" w:rsidRDefault="00100D9E" w:rsidP="00100D9E">
            <w:pPr>
              <w:rPr>
                <w:rFonts w:cstheme="minorHAnsi"/>
                <w:bCs/>
                <w:color w:val="4F81BD"/>
              </w:rPr>
            </w:pPr>
            <w:r>
              <w:t>Сколько Вы готовы вкладывать в рекламу и продвижение?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35DE0D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3289567" w14:textId="77777777" w:rsidTr="00B75C53">
        <w:trPr>
          <w:trHeight w:val="1659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B4206D9" w14:textId="77777777" w:rsidR="00100D9E" w:rsidRDefault="00100D9E" w:rsidP="00100D9E">
            <w:pPr>
              <w:pStyle w:val="ad"/>
              <w:framePr w:hSpace="0" w:wrap="auto" w:vAnchor="margin" w:yAlign="inline"/>
              <w:suppressOverlap w:val="0"/>
            </w:pPr>
            <w:r>
              <w:t>Маркетинговые исследования</w:t>
            </w:r>
          </w:p>
          <w:p w14:paraId="08576257" w14:textId="1F0D85DB" w:rsidR="0099783D" w:rsidRPr="008518AD" w:rsidRDefault="00100D9E" w:rsidP="00100D9E">
            <w:pPr>
              <w:rPr>
                <w:rFonts w:cstheme="minorHAnsi"/>
                <w:bCs/>
                <w:color w:val="000000"/>
              </w:rPr>
            </w:pPr>
            <w:r>
              <w:t>Предоставьте результат любых маркетинговых исследований сайта, которые Вы когда-либо проводили.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B645549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3C6670" w:rsidRPr="00E33CA2" w14:paraId="7737BEB1" w14:textId="77777777" w:rsidTr="00D81510">
        <w:trPr>
          <w:trHeight w:val="458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5977BE6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3F78EC2A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1D08D749" w14:textId="23798F53" w:rsidR="006A01AF" w:rsidRPr="00E33CA2" w:rsidRDefault="00100D9E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Рекламные каналы</w:t>
            </w:r>
          </w:p>
        </w:tc>
      </w:tr>
      <w:tr w:rsidR="006B4D23" w:rsidRPr="00E33CA2" w14:paraId="218C9FDC" w14:textId="77777777" w:rsidTr="003C2EC2">
        <w:trPr>
          <w:trHeight w:val="410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</w:tcBorders>
          </w:tcPr>
          <w:p w14:paraId="7B063C9A" w14:textId="77777777" w:rsidR="006B4D23" w:rsidRDefault="006B4D23" w:rsidP="006B4D23">
            <w:pPr>
              <w:pStyle w:val="ad"/>
              <w:framePr w:hSpace="0" w:wrap="auto" w:vAnchor="margin" w:yAlign="inline"/>
              <w:suppressOverlap w:val="0"/>
            </w:pPr>
            <w:r w:rsidRPr="00100D9E">
              <w:t>Вы наверняка уже размещали рекламу. Какой тип рекламы это был?</w:t>
            </w:r>
          </w:p>
          <w:p w14:paraId="6C194C2F" w14:textId="394FEA90" w:rsidR="006B4D23" w:rsidRPr="00E33CA2" w:rsidRDefault="006B4D23" w:rsidP="006B4D23">
            <w:pPr>
              <w:rPr>
                <w:rFonts w:cs="Arial"/>
                <w:color w:val="02987B"/>
              </w:rPr>
            </w:pPr>
            <w:r w:rsidRPr="00100D9E">
              <w:t>Из представленных ниже вариантов выберете те, которые Вами использовались. В графе напротив укажите результат кампании. Если использованного Вами варианта в списке нет</w:t>
            </w:r>
            <w:r>
              <w:t xml:space="preserve">, </w:t>
            </w:r>
            <w:r w:rsidRPr="00100D9E">
              <w:t>опишите его в свободном поле.</w:t>
            </w:r>
          </w:p>
        </w:tc>
      </w:tr>
      <w:tr w:rsidR="008A21BE" w:rsidRPr="00E33CA2" w14:paraId="184225BA" w14:textId="77777777" w:rsidTr="00016220">
        <w:trPr>
          <w:trHeight w:val="977"/>
        </w:trPr>
        <w:tc>
          <w:tcPr>
            <w:tcW w:w="5103" w:type="dxa"/>
          </w:tcPr>
          <w:p w14:paraId="05F7EB37" w14:textId="0E9FA655" w:rsidR="008A21BE" w:rsidRPr="00340D71" w:rsidRDefault="00100D9E" w:rsidP="00340D71">
            <w:r w:rsidRPr="00100D9E">
              <w:rPr>
                <w:b/>
                <w:color w:val="4472C4" w:themeColor="accent5"/>
                <w:sz w:val="24"/>
                <w:szCs w:val="24"/>
              </w:rPr>
              <w:t>Рекламный канал</w:t>
            </w:r>
          </w:p>
        </w:tc>
        <w:tc>
          <w:tcPr>
            <w:tcW w:w="5807" w:type="dxa"/>
          </w:tcPr>
          <w:p w14:paraId="13074080" w14:textId="72CAE0D3" w:rsidR="008A21BE" w:rsidRPr="00E33CA2" w:rsidRDefault="00100D9E" w:rsidP="00100D9E">
            <w:pPr>
              <w:pStyle w:val="ad"/>
              <w:framePr w:hSpace="0" w:wrap="auto" w:vAnchor="margin" w:yAlign="inline"/>
              <w:suppressOverlap w:val="0"/>
            </w:pPr>
            <w:r w:rsidRPr="00100D9E">
              <w:t>Полученный результат</w:t>
            </w:r>
          </w:p>
        </w:tc>
      </w:tr>
      <w:tr w:rsidR="00100D9E" w:rsidRPr="00E33CA2" w14:paraId="31CE0809" w14:textId="77777777" w:rsidTr="00016220">
        <w:trPr>
          <w:trHeight w:val="977"/>
        </w:trPr>
        <w:tc>
          <w:tcPr>
            <w:tcW w:w="5103" w:type="dxa"/>
          </w:tcPr>
          <w:p w14:paraId="19A9D278" w14:textId="22B2CBF2" w:rsidR="00100D9E" w:rsidRPr="00100D9E" w:rsidRDefault="00100D9E" w:rsidP="00100D9E">
            <w:pPr>
              <w:rPr>
                <w:lang w:val="en-US"/>
              </w:rPr>
            </w:pPr>
            <w:r>
              <w:rPr>
                <w:lang w:val="en-US"/>
              </w:rPr>
              <w:t>SEO</w:t>
            </w:r>
          </w:p>
          <w:p w14:paraId="3FE5DFB6" w14:textId="77777777" w:rsidR="00100D9E" w:rsidRPr="00100D9E" w:rsidRDefault="00100D9E" w:rsidP="00100D9E">
            <w:pPr>
              <w:rPr>
                <w:b/>
                <w:bCs/>
              </w:rPr>
            </w:pPr>
          </w:p>
        </w:tc>
        <w:tc>
          <w:tcPr>
            <w:tcW w:w="5807" w:type="dxa"/>
          </w:tcPr>
          <w:p w14:paraId="70C43264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4112B9BB" w14:textId="77777777" w:rsidTr="00016220">
        <w:trPr>
          <w:trHeight w:val="977"/>
        </w:trPr>
        <w:tc>
          <w:tcPr>
            <w:tcW w:w="5103" w:type="dxa"/>
          </w:tcPr>
          <w:p w14:paraId="143887B1" w14:textId="77777777" w:rsidR="00100D9E" w:rsidRDefault="00100D9E" w:rsidP="00100D9E">
            <w:r>
              <w:t>Контекстная реклама</w:t>
            </w:r>
          </w:p>
          <w:p w14:paraId="481715B7" w14:textId="77777777" w:rsidR="00100D9E" w:rsidRPr="00100D9E" w:rsidRDefault="00100D9E" w:rsidP="00100D9E">
            <w:pPr>
              <w:rPr>
                <w:b/>
                <w:bCs/>
              </w:rPr>
            </w:pPr>
          </w:p>
        </w:tc>
        <w:tc>
          <w:tcPr>
            <w:tcW w:w="5807" w:type="dxa"/>
          </w:tcPr>
          <w:p w14:paraId="38A8DC28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3EEDCCAA" w14:textId="77777777" w:rsidTr="00016220">
        <w:trPr>
          <w:trHeight w:val="977"/>
        </w:trPr>
        <w:tc>
          <w:tcPr>
            <w:tcW w:w="5103" w:type="dxa"/>
          </w:tcPr>
          <w:p w14:paraId="15256303" w14:textId="77777777" w:rsidR="00100D9E" w:rsidRDefault="00100D9E" w:rsidP="00100D9E">
            <w:r>
              <w:t>Социальные сети (SMM)</w:t>
            </w:r>
          </w:p>
          <w:p w14:paraId="066C148D" w14:textId="77777777" w:rsidR="00100D9E" w:rsidRPr="00100D9E" w:rsidRDefault="00100D9E" w:rsidP="00100D9E">
            <w:pPr>
              <w:rPr>
                <w:b/>
                <w:bCs/>
              </w:rPr>
            </w:pPr>
          </w:p>
        </w:tc>
        <w:tc>
          <w:tcPr>
            <w:tcW w:w="5807" w:type="dxa"/>
          </w:tcPr>
          <w:p w14:paraId="7B5D21FC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75B9E171" w14:textId="77777777" w:rsidTr="00016220">
        <w:trPr>
          <w:trHeight w:val="977"/>
        </w:trPr>
        <w:tc>
          <w:tcPr>
            <w:tcW w:w="5103" w:type="dxa"/>
          </w:tcPr>
          <w:p w14:paraId="4D0B95E2" w14:textId="77777777" w:rsidR="00100D9E" w:rsidRDefault="00100D9E" w:rsidP="00100D9E">
            <w:r>
              <w:t>Таргетированная реклама</w:t>
            </w:r>
          </w:p>
          <w:p w14:paraId="5BDA097D" w14:textId="77777777" w:rsidR="00100D9E" w:rsidRPr="00100D9E" w:rsidRDefault="00100D9E" w:rsidP="00100D9E">
            <w:pPr>
              <w:rPr>
                <w:b/>
                <w:bCs/>
              </w:rPr>
            </w:pPr>
          </w:p>
        </w:tc>
        <w:tc>
          <w:tcPr>
            <w:tcW w:w="5807" w:type="dxa"/>
          </w:tcPr>
          <w:p w14:paraId="56AAE902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216BB875" w14:textId="77777777" w:rsidTr="00016220">
        <w:trPr>
          <w:trHeight w:val="977"/>
        </w:trPr>
        <w:tc>
          <w:tcPr>
            <w:tcW w:w="5103" w:type="dxa"/>
          </w:tcPr>
          <w:p w14:paraId="1399C94A" w14:textId="77777777" w:rsidR="00100D9E" w:rsidRDefault="00100D9E" w:rsidP="00100D9E">
            <w:r>
              <w:t>Другие</w:t>
            </w:r>
          </w:p>
          <w:p w14:paraId="770AA595" w14:textId="77777777" w:rsidR="00100D9E" w:rsidRPr="00100D9E" w:rsidRDefault="00100D9E" w:rsidP="00100D9E">
            <w:pPr>
              <w:rPr>
                <w:b/>
                <w:bCs/>
              </w:rPr>
            </w:pPr>
          </w:p>
        </w:tc>
        <w:tc>
          <w:tcPr>
            <w:tcW w:w="5807" w:type="dxa"/>
          </w:tcPr>
          <w:p w14:paraId="6E7F36F1" w14:textId="436F896E" w:rsidR="00AC49E9" w:rsidRPr="00E33CA2" w:rsidRDefault="00AC49E9" w:rsidP="00AC49E9">
            <w:pPr>
              <w:spacing w:line="276" w:lineRule="auto"/>
              <w:rPr>
                <w:rFonts w:cs="Arial"/>
                <w:color w:val="02987B"/>
              </w:rPr>
            </w:pPr>
            <w:bookmarkStart w:id="0" w:name="_GoBack"/>
            <w:bookmarkEnd w:id="0"/>
          </w:p>
        </w:tc>
      </w:tr>
      <w:tr w:rsidR="008A21BE" w:rsidRPr="00E33CA2" w14:paraId="35016238" w14:textId="77777777" w:rsidTr="00D81510">
        <w:trPr>
          <w:trHeight w:val="60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34F604D" w14:textId="77777777" w:rsidR="00195A3B" w:rsidRDefault="00195A3B" w:rsidP="008A21BE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51EABA7E" w14:textId="1D03D859" w:rsidR="008A21B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lastRenderedPageBreak/>
              <w:t>Аналитика</w:t>
            </w:r>
          </w:p>
        </w:tc>
      </w:tr>
      <w:tr w:rsidR="00100D9E" w:rsidRPr="00E33CA2" w14:paraId="4D9B8EA1" w14:textId="77777777" w:rsidTr="00324C8E">
        <w:trPr>
          <w:trHeight w:val="60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</w:tcBorders>
          </w:tcPr>
          <w:p w14:paraId="2F4CB1E5" w14:textId="50F5FCB0" w:rsidR="00100D9E" w:rsidRDefault="00100D9E" w:rsidP="00100D9E">
            <w:pPr>
              <w:pStyle w:val="ad"/>
              <w:framePr w:hSpace="0" w:wrap="auto" w:vAnchor="margin" w:yAlign="inline"/>
              <w:suppressOverlap w:val="0"/>
            </w:pPr>
            <w:r>
              <w:lastRenderedPageBreak/>
              <w:t>Предоставьте доступ к существующим аналитическим системам и рекламным кампаниям.</w:t>
            </w:r>
          </w:p>
          <w:p w14:paraId="73C0FC4A" w14:textId="07EBD9A3" w:rsidR="00100D9E" w:rsidRPr="00E33CA2" w:rsidRDefault="006B4D23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  <w:r w:rsidRPr="006B4D23">
              <w:t>Если сайт уже связан с системами веб-аналитики это поможет нашим специалистам рассчитать бюджет на продвижение сайта.</w:t>
            </w:r>
            <w:r>
              <w:t xml:space="preserve"> </w:t>
            </w:r>
            <w:r w:rsidR="00100D9E">
              <w:t>Отметьте знаком «+» сервисы, доступ к которым вы предоставили.</w:t>
            </w:r>
          </w:p>
        </w:tc>
      </w:tr>
      <w:tr w:rsidR="008A21BE" w:rsidRPr="00100D9E" w14:paraId="495E6DA7" w14:textId="77777777" w:rsidTr="00924BA5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  <w:vAlign w:val="center"/>
          </w:tcPr>
          <w:p w14:paraId="38518AAA" w14:textId="77777777" w:rsidR="00100D9E" w:rsidRPr="00100D9E" w:rsidRDefault="00100D9E" w:rsidP="00100D9E">
            <w:pPr>
              <w:pStyle w:val="ad"/>
              <w:framePr w:hSpace="0" w:wrap="auto" w:vAnchor="margin" w:yAlign="inline"/>
              <w:suppressOverlap w:val="0"/>
              <w:rPr>
                <w:lang w:val="en-US"/>
              </w:rPr>
            </w:pPr>
            <w:r w:rsidRPr="00100D9E">
              <w:rPr>
                <w:lang w:val="en-US"/>
              </w:rPr>
              <w:t>Google Analytics</w:t>
            </w:r>
          </w:p>
          <w:p w14:paraId="13E2CC6A" w14:textId="5BA765D2" w:rsidR="008A21BE" w:rsidRDefault="00100D9E" w:rsidP="00100D9E">
            <w:pPr>
              <w:rPr>
                <w:lang w:val="en-US"/>
              </w:rPr>
            </w:pPr>
            <w:hyperlink r:id="rId8" w:history="1">
              <w:r w:rsidRPr="005C1E48">
                <w:rPr>
                  <w:rStyle w:val="a8"/>
                  <w:lang w:val="en-US"/>
                </w:rPr>
                <w:t>univerofpro@gmail.com</w:t>
              </w:r>
            </w:hyperlink>
          </w:p>
          <w:p w14:paraId="3CEDE775" w14:textId="5B0CC4B2" w:rsidR="00100D9E" w:rsidRPr="00100D9E" w:rsidRDefault="00100D9E" w:rsidP="00100D9E">
            <w:pPr>
              <w:rPr>
                <w:lang w:val="en-US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0DD54255" w14:textId="77777777" w:rsidR="008A21BE" w:rsidRPr="00100D9E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  <w:lang w:val="en-US"/>
              </w:rPr>
            </w:pPr>
          </w:p>
        </w:tc>
      </w:tr>
      <w:tr w:rsidR="008A21BE" w:rsidRPr="00100D9E" w14:paraId="764CBF22" w14:textId="77777777" w:rsidTr="00D23545">
        <w:trPr>
          <w:trHeight w:val="981"/>
        </w:trPr>
        <w:tc>
          <w:tcPr>
            <w:tcW w:w="5103" w:type="dxa"/>
          </w:tcPr>
          <w:p w14:paraId="408292EF" w14:textId="77777777" w:rsidR="00100D9E" w:rsidRPr="00100D9E" w:rsidRDefault="00100D9E" w:rsidP="00100D9E">
            <w:pPr>
              <w:pStyle w:val="ad"/>
              <w:framePr w:hSpace="0" w:wrap="auto" w:vAnchor="margin" w:yAlign="inline"/>
              <w:suppressOverlap w:val="0"/>
              <w:rPr>
                <w:lang w:val="en-US"/>
              </w:rPr>
            </w:pPr>
            <w:r>
              <w:t>Яндекс</w:t>
            </w:r>
            <w:r w:rsidRPr="00100D9E">
              <w:rPr>
                <w:lang w:val="en-US"/>
              </w:rPr>
              <w:t>.</w:t>
            </w:r>
            <w:r>
              <w:t>Метрика</w:t>
            </w:r>
          </w:p>
          <w:p w14:paraId="3780AE24" w14:textId="0CCADF48" w:rsidR="008A21BE" w:rsidRDefault="00100D9E" w:rsidP="00100D9E">
            <w:pPr>
              <w:rPr>
                <w:lang w:val="en-US"/>
              </w:rPr>
            </w:pPr>
            <w:hyperlink r:id="rId9" w:history="1">
              <w:r w:rsidRPr="005C1E48">
                <w:rPr>
                  <w:rStyle w:val="a8"/>
                  <w:lang w:val="en-US"/>
                </w:rPr>
                <w:t>univerp@yandex.ru</w:t>
              </w:r>
            </w:hyperlink>
          </w:p>
          <w:p w14:paraId="063B304E" w14:textId="74A34AFC" w:rsidR="00100D9E" w:rsidRPr="00100D9E" w:rsidRDefault="00100D9E" w:rsidP="00100D9E">
            <w:pPr>
              <w:rPr>
                <w:lang w:val="en-US"/>
              </w:rPr>
            </w:pPr>
          </w:p>
        </w:tc>
        <w:tc>
          <w:tcPr>
            <w:tcW w:w="5807" w:type="dxa"/>
          </w:tcPr>
          <w:p w14:paraId="27B8C43A" w14:textId="77777777" w:rsidR="008A21BE" w:rsidRPr="00100D9E" w:rsidRDefault="008A21BE" w:rsidP="008A21BE">
            <w:pPr>
              <w:spacing w:line="276" w:lineRule="auto"/>
              <w:rPr>
                <w:rFonts w:cs="Arial"/>
                <w:color w:val="02987B"/>
                <w:lang w:val="en-US"/>
              </w:rPr>
            </w:pPr>
          </w:p>
        </w:tc>
      </w:tr>
      <w:tr w:rsidR="008A21BE" w:rsidRPr="00E33CA2" w14:paraId="6AC5CEB4" w14:textId="77777777" w:rsidTr="00D23545">
        <w:trPr>
          <w:trHeight w:val="684"/>
        </w:trPr>
        <w:tc>
          <w:tcPr>
            <w:tcW w:w="5103" w:type="dxa"/>
            <w:vAlign w:val="center"/>
          </w:tcPr>
          <w:p w14:paraId="794D61ED" w14:textId="53DC7D4E" w:rsidR="008A21BE" w:rsidRPr="00195A3B" w:rsidRDefault="00100D9E" w:rsidP="00195A3B">
            <w:proofErr w:type="spellStart"/>
            <w:r w:rsidRPr="00100D9E">
              <w:rPr>
                <w:b/>
                <w:color w:val="4472C4" w:themeColor="accent5"/>
                <w:sz w:val="24"/>
                <w:szCs w:val="24"/>
              </w:rPr>
              <w:t>Яндекс.Директ</w:t>
            </w:r>
            <w:proofErr w:type="spellEnd"/>
          </w:p>
        </w:tc>
        <w:tc>
          <w:tcPr>
            <w:tcW w:w="5807" w:type="dxa"/>
          </w:tcPr>
          <w:p w14:paraId="300270F1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Логин:</w:t>
            </w:r>
          </w:p>
          <w:p w14:paraId="68B38CB7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</w:p>
          <w:p w14:paraId="28B2B490" w14:textId="4B2A270A" w:rsidR="008A21BE" w:rsidRPr="00E33CA2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Пароль:</w:t>
            </w:r>
          </w:p>
        </w:tc>
      </w:tr>
      <w:tr w:rsidR="008A21BE" w:rsidRPr="00E33CA2" w14:paraId="6AA76508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4197B9CA" w14:textId="202707F6" w:rsidR="008A21BE" w:rsidRPr="00195A3B" w:rsidRDefault="00100D9E" w:rsidP="00195A3B">
            <w:proofErr w:type="spellStart"/>
            <w:r w:rsidRPr="00100D9E">
              <w:rPr>
                <w:b/>
                <w:color w:val="4472C4" w:themeColor="accent5"/>
                <w:sz w:val="24"/>
                <w:szCs w:val="24"/>
              </w:rPr>
              <w:t>Google</w:t>
            </w:r>
            <w:proofErr w:type="spellEnd"/>
            <w:r w:rsidRPr="00100D9E">
              <w:rPr>
                <w:b/>
                <w:color w:val="4472C4" w:themeColor="accent5"/>
                <w:sz w:val="24"/>
                <w:szCs w:val="24"/>
              </w:rPr>
              <w:t xml:space="preserve"> </w:t>
            </w:r>
            <w:proofErr w:type="spellStart"/>
            <w:r w:rsidRPr="00100D9E">
              <w:rPr>
                <w:b/>
                <w:color w:val="4472C4" w:themeColor="accent5"/>
                <w:sz w:val="24"/>
                <w:szCs w:val="24"/>
              </w:rPr>
              <w:t>AdWords</w:t>
            </w:r>
            <w:proofErr w:type="spellEnd"/>
          </w:p>
        </w:tc>
        <w:tc>
          <w:tcPr>
            <w:tcW w:w="5807" w:type="dxa"/>
          </w:tcPr>
          <w:p w14:paraId="56265F47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Логин:</w:t>
            </w:r>
          </w:p>
          <w:p w14:paraId="1921F997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</w:p>
          <w:p w14:paraId="74BF5186" w14:textId="4770E4AE" w:rsidR="008A21BE" w:rsidRPr="00E33CA2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Пароль:</w:t>
            </w:r>
          </w:p>
        </w:tc>
      </w:tr>
      <w:tr w:rsidR="00100D9E" w:rsidRPr="00E33CA2" w14:paraId="2FE56EA0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1897C170" w14:textId="1FD35F4D" w:rsidR="00100D9E" w:rsidRPr="00100D9E" w:rsidRDefault="00100D9E" w:rsidP="00195A3B">
            <w:pPr>
              <w:rPr>
                <w:b/>
                <w:color w:val="4472C4" w:themeColor="accent5"/>
                <w:sz w:val="24"/>
                <w:szCs w:val="24"/>
              </w:rPr>
            </w:pPr>
            <w:r w:rsidRPr="00100D9E">
              <w:rPr>
                <w:b/>
                <w:color w:val="4472C4" w:themeColor="accent5"/>
                <w:sz w:val="24"/>
                <w:szCs w:val="24"/>
              </w:rPr>
              <w:t>Система отслеживания звонков</w:t>
            </w:r>
          </w:p>
        </w:tc>
        <w:tc>
          <w:tcPr>
            <w:tcW w:w="5807" w:type="dxa"/>
          </w:tcPr>
          <w:p w14:paraId="7567CB2D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Логин:</w:t>
            </w:r>
          </w:p>
          <w:p w14:paraId="29EA6114" w14:textId="77777777" w:rsidR="00100D9E" w:rsidRPr="00100D9E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</w:p>
          <w:p w14:paraId="10E4AD9F" w14:textId="1F9B0D1E" w:rsidR="00100D9E" w:rsidRPr="00E33CA2" w:rsidRDefault="00100D9E" w:rsidP="00100D9E">
            <w:pPr>
              <w:spacing w:line="276" w:lineRule="auto"/>
              <w:rPr>
                <w:rFonts w:cs="Arial"/>
                <w:color w:val="02987B"/>
              </w:rPr>
            </w:pPr>
            <w:r w:rsidRPr="00100D9E">
              <w:rPr>
                <w:rFonts w:cs="Arial"/>
                <w:color w:val="02987B"/>
              </w:rPr>
              <w:t>Пароль:</w:t>
            </w:r>
          </w:p>
        </w:tc>
      </w:tr>
      <w:tr w:rsidR="00100D9E" w:rsidRPr="00E33CA2" w14:paraId="205AEBBA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7B1D1DE8" w14:textId="77777777" w:rsidR="00100D9E" w:rsidRPr="00100D9E" w:rsidRDefault="00100D9E" w:rsidP="00100D9E">
            <w:pPr>
              <w:rPr>
                <w:b/>
                <w:color w:val="4472C4" w:themeColor="accent5"/>
                <w:sz w:val="24"/>
                <w:szCs w:val="24"/>
              </w:rPr>
            </w:pPr>
            <w:r w:rsidRPr="00100D9E">
              <w:rPr>
                <w:b/>
                <w:color w:val="4472C4" w:themeColor="accent5"/>
                <w:sz w:val="24"/>
                <w:szCs w:val="24"/>
              </w:rPr>
              <w:t>Опыт работы с системами CRM</w:t>
            </w:r>
          </w:p>
          <w:p w14:paraId="0FD1BD01" w14:textId="3EB400D7" w:rsidR="00100D9E" w:rsidRPr="00100D9E" w:rsidRDefault="00100D9E" w:rsidP="00100D9E">
            <w:r w:rsidRPr="00100D9E">
              <w:t>Если такой опыт есть, опишите систему, с которой работали, какие плюсы и минусы</w:t>
            </w:r>
          </w:p>
        </w:tc>
        <w:tc>
          <w:tcPr>
            <w:tcW w:w="5807" w:type="dxa"/>
          </w:tcPr>
          <w:p w14:paraId="7C4C90C6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22AC1BDC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715DCAFD" w14:textId="77777777" w:rsidR="00100D9E" w:rsidRPr="00100D9E" w:rsidRDefault="00100D9E" w:rsidP="00100D9E">
            <w:pPr>
              <w:rPr>
                <w:b/>
                <w:color w:val="4472C4" w:themeColor="accent5"/>
                <w:sz w:val="24"/>
                <w:szCs w:val="24"/>
              </w:rPr>
            </w:pPr>
            <w:r w:rsidRPr="00100D9E">
              <w:rPr>
                <w:b/>
                <w:color w:val="4472C4" w:themeColor="accent5"/>
                <w:sz w:val="24"/>
                <w:szCs w:val="24"/>
              </w:rPr>
              <w:t>Опыт продвижения</w:t>
            </w:r>
          </w:p>
          <w:p w14:paraId="364139D5" w14:textId="77777777" w:rsidR="00100D9E" w:rsidRPr="00100D9E" w:rsidRDefault="00100D9E" w:rsidP="00100D9E">
            <w:r w:rsidRPr="00100D9E">
              <w:t>Какие агентства работали с сайтом до нас?</w:t>
            </w:r>
          </w:p>
          <w:p w14:paraId="5B11F258" w14:textId="7F5465D5" w:rsidR="00100D9E" w:rsidRPr="00100D9E" w:rsidRDefault="00100D9E" w:rsidP="00100D9E">
            <w:r w:rsidRPr="00100D9E">
              <w:t>Почему решили прервать сотрудничество?</w:t>
            </w:r>
          </w:p>
        </w:tc>
        <w:tc>
          <w:tcPr>
            <w:tcW w:w="5807" w:type="dxa"/>
          </w:tcPr>
          <w:p w14:paraId="5A8B0783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100D9E" w:rsidRPr="00E33CA2" w14:paraId="0C7AE5BE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49D8D5A4" w14:textId="231BD232" w:rsidR="00100D9E" w:rsidRPr="00100D9E" w:rsidRDefault="00100D9E" w:rsidP="00100D9E">
            <w:pPr>
              <w:rPr>
                <w:b/>
                <w:color w:val="4472C4" w:themeColor="accent5"/>
                <w:sz w:val="24"/>
                <w:szCs w:val="24"/>
              </w:rPr>
            </w:pPr>
            <w:r w:rsidRPr="00100D9E">
              <w:rPr>
                <w:b/>
                <w:color w:val="4472C4" w:themeColor="accent5"/>
                <w:sz w:val="24"/>
                <w:szCs w:val="24"/>
              </w:rPr>
              <w:t>Дополнительная</w:t>
            </w:r>
            <w:r>
              <w:rPr>
                <w:b/>
                <w:color w:val="4472C4" w:themeColor="accent5"/>
                <w:sz w:val="24"/>
                <w:szCs w:val="24"/>
              </w:rPr>
              <w:t xml:space="preserve"> </w:t>
            </w:r>
            <w:r w:rsidRPr="00100D9E">
              <w:rPr>
                <w:b/>
                <w:color w:val="4472C4" w:themeColor="accent5"/>
                <w:sz w:val="24"/>
                <w:szCs w:val="24"/>
              </w:rPr>
              <w:t>информация</w:t>
            </w:r>
          </w:p>
          <w:p w14:paraId="3FB596A5" w14:textId="1E88E007" w:rsidR="00100D9E" w:rsidRPr="00100D9E" w:rsidRDefault="00100D9E" w:rsidP="00100D9E">
            <w:r w:rsidRPr="00100D9E">
              <w:t>Любые важные детали, которые не были затронуты, но которые, по Вашему мнению, могут пригодиться, опишите здесь.</w:t>
            </w:r>
          </w:p>
        </w:tc>
        <w:tc>
          <w:tcPr>
            <w:tcW w:w="5807" w:type="dxa"/>
          </w:tcPr>
          <w:p w14:paraId="34611BF9" w14:textId="77777777" w:rsidR="00100D9E" w:rsidRPr="00E33CA2" w:rsidRDefault="00100D9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</w:tbl>
    <w:p w14:paraId="34FCAB77" w14:textId="77777777" w:rsidR="00015093" w:rsidRDefault="00015093" w:rsidP="00D81510">
      <w:pPr>
        <w:autoSpaceDE w:val="0"/>
        <w:jc w:val="center"/>
        <w:rPr>
          <w:color w:val="002060"/>
          <w:sz w:val="28"/>
          <w:szCs w:val="24"/>
        </w:rPr>
      </w:pPr>
    </w:p>
    <w:p w14:paraId="021BF168" w14:textId="3CFC4555" w:rsidR="00195A3B" w:rsidRDefault="00015093" w:rsidP="00D81510">
      <w:pPr>
        <w:autoSpaceDE w:val="0"/>
        <w:jc w:val="center"/>
        <w:rPr>
          <w:color w:val="002060"/>
          <w:sz w:val="28"/>
          <w:szCs w:val="24"/>
        </w:rPr>
      </w:pPr>
      <w:r w:rsidRPr="00015093">
        <w:rPr>
          <w:color w:val="002060"/>
          <w:sz w:val="28"/>
          <w:szCs w:val="24"/>
        </w:rPr>
        <w:t>Если вы затрудняетесь с заполнением брифа, свяжитесь со мной.</w:t>
      </w:r>
    </w:p>
    <w:p w14:paraId="32DBDEB7" w14:textId="3C0FC2E0" w:rsidR="00D81510" w:rsidRDefault="00F85047" w:rsidP="00D81510">
      <w:pPr>
        <w:autoSpaceDE w:val="0"/>
        <w:jc w:val="center"/>
        <w:rPr>
          <w:color w:val="002060"/>
          <w:sz w:val="28"/>
          <w:szCs w:val="24"/>
        </w:rPr>
      </w:pPr>
      <w:r w:rsidRPr="00B77468">
        <w:rPr>
          <w:color w:val="002060"/>
          <w:sz w:val="28"/>
          <w:szCs w:val="24"/>
        </w:rPr>
        <w:t>Спасибо за заполненный бриф!</w:t>
      </w:r>
    </w:p>
    <w:p w14:paraId="43B3EC55" w14:textId="472BB946" w:rsidR="00015093" w:rsidRDefault="00015093" w:rsidP="00D81510">
      <w:pPr>
        <w:autoSpaceDE w:val="0"/>
        <w:jc w:val="center"/>
        <w:rPr>
          <w:color w:val="002060"/>
        </w:rPr>
      </w:pPr>
      <w:r>
        <w:rPr>
          <w:color w:val="002060"/>
        </w:rPr>
        <w:t xml:space="preserve">Отправьте бриф на почту </w:t>
      </w:r>
      <w:r w:rsidRPr="00015093">
        <w:rPr>
          <w:color w:val="002060"/>
        </w:rPr>
        <w:t>univerp@yandex.ru</w:t>
      </w:r>
    </w:p>
    <w:p w14:paraId="37FBE128" w14:textId="77777777" w:rsidR="00F85047" w:rsidRPr="00B77468" w:rsidRDefault="00F85047" w:rsidP="00D81510">
      <w:pPr>
        <w:pStyle w:val="Content"/>
        <w:spacing w:line="276" w:lineRule="auto"/>
        <w:jc w:val="center"/>
        <w:rPr>
          <w:rFonts w:asciiTheme="minorHAnsi" w:hAnsiTheme="minorHAnsi"/>
          <w:color w:val="002060"/>
        </w:rPr>
      </w:pPr>
      <w:r w:rsidRPr="00B77468">
        <w:rPr>
          <w:rFonts w:asciiTheme="minorHAnsi" w:hAnsiTheme="minorHAnsi"/>
          <w:color w:val="002060"/>
        </w:rPr>
        <w:t xml:space="preserve">С уважением, </w:t>
      </w:r>
      <w:r w:rsidR="00572E15">
        <w:rPr>
          <w:rFonts w:asciiTheme="minorHAnsi" w:hAnsiTheme="minorHAnsi"/>
          <w:color w:val="002060"/>
        </w:rPr>
        <w:t>Андрей Солозобов</w:t>
      </w:r>
    </w:p>
    <w:p w14:paraId="54F98ABB" w14:textId="77777777" w:rsidR="005478BB" w:rsidRPr="00316B31" w:rsidRDefault="005478BB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t>Skype</w:t>
      </w:r>
      <w:r w:rsidRPr="00316B31">
        <w:rPr>
          <w:color w:val="002060"/>
          <w:lang w:val="en-US"/>
        </w:rPr>
        <w:t xml:space="preserve">: </w:t>
      </w:r>
      <w:r w:rsidR="006128FC">
        <w:rPr>
          <w:color w:val="002060"/>
          <w:lang w:val="en-US"/>
        </w:rPr>
        <w:t>Solozobov</w:t>
      </w:r>
      <w:r w:rsidR="006128FC" w:rsidRPr="00316B31">
        <w:rPr>
          <w:color w:val="002060"/>
          <w:lang w:val="en-US"/>
        </w:rPr>
        <w:t>1710</w:t>
      </w:r>
    </w:p>
    <w:p w14:paraId="044C018D" w14:textId="60BF781F" w:rsidR="005478BB" w:rsidRPr="00D81510" w:rsidRDefault="005478BB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t xml:space="preserve">Tel: </w:t>
      </w:r>
      <w:r w:rsidR="000955F8" w:rsidRPr="000955F8">
        <w:rPr>
          <w:color w:val="002060"/>
          <w:lang w:val="en-US"/>
        </w:rPr>
        <w:t>+7(</w:t>
      </w:r>
      <w:r w:rsidR="006128FC">
        <w:rPr>
          <w:color w:val="002060"/>
          <w:lang w:val="en-US"/>
        </w:rPr>
        <w:t>921</w:t>
      </w:r>
      <w:r w:rsidR="000955F8" w:rsidRPr="000955F8">
        <w:rPr>
          <w:color w:val="002060"/>
          <w:lang w:val="en-US"/>
        </w:rPr>
        <w:t>)</w:t>
      </w:r>
      <w:r w:rsidR="006128FC">
        <w:rPr>
          <w:color w:val="002060"/>
          <w:lang w:val="en-US"/>
        </w:rPr>
        <w:t>742</w:t>
      </w:r>
      <w:r w:rsidR="00842FD0">
        <w:rPr>
          <w:color w:val="002060"/>
          <w:lang w:val="en-US"/>
        </w:rPr>
        <w:t>-</w:t>
      </w:r>
      <w:r w:rsidR="006128FC">
        <w:rPr>
          <w:color w:val="002060"/>
          <w:lang w:val="en-US"/>
        </w:rPr>
        <w:t>3502</w:t>
      </w:r>
      <w:r w:rsidR="000955F8" w:rsidRPr="000955F8">
        <w:rPr>
          <w:color w:val="002060"/>
          <w:lang w:val="en-US"/>
        </w:rPr>
        <w:t xml:space="preserve">    </w:t>
      </w:r>
    </w:p>
    <w:p w14:paraId="4EFBA4FB" w14:textId="619FCFAE" w:rsidR="005478BB" w:rsidRPr="00E33CA2" w:rsidRDefault="00F4468E" w:rsidP="00100D9E">
      <w:pPr>
        <w:pStyle w:val="a4"/>
        <w:spacing w:before="120" w:line="276" w:lineRule="auto"/>
        <w:jc w:val="center"/>
        <w:rPr>
          <w:color w:val="02987B"/>
          <w:sz w:val="32"/>
          <w:lang w:val="en-US"/>
        </w:rPr>
      </w:pPr>
      <w:r w:rsidRPr="00932759">
        <w:rPr>
          <w:rFonts w:ascii="Calibri" w:hAnsi="Calibri"/>
          <w:color w:val="002060"/>
          <w:lang w:val="en-US"/>
        </w:rPr>
        <w:t xml:space="preserve">e-mail: </w:t>
      </w:r>
      <w:r w:rsidR="006128FC">
        <w:rPr>
          <w:rFonts w:ascii="Calibri" w:hAnsi="Calibri"/>
          <w:color w:val="002060"/>
          <w:lang w:val="en-US"/>
        </w:rPr>
        <w:t>univerp</w:t>
      </w:r>
      <w:r>
        <w:rPr>
          <w:rFonts w:ascii="Calibri" w:hAnsi="Calibri"/>
          <w:color w:val="002060"/>
          <w:lang w:val="en-US"/>
        </w:rPr>
        <w:t>@ya</w:t>
      </w:r>
      <w:r w:rsidR="006128FC">
        <w:rPr>
          <w:rFonts w:ascii="Calibri" w:hAnsi="Calibri"/>
          <w:color w:val="002060"/>
          <w:lang w:val="en-US"/>
        </w:rPr>
        <w:t>ndex</w:t>
      </w:r>
      <w:r w:rsidRPr="00932759">
        <w:rPr>
          <w:rFonts w:ascii="Calibri" w:hAnsi="Calibri"/>
          <w:color w:val="002060"/>
          <w:lang w:val="en-US"/>
        </w:rPr>
        <w:t>.ru</w:t>
      </w:r>
    </w:p>
    <w:sectPr w:rsidR="005478BB" w:rsidRPr="00E33CA2" w:rsidSect="00572E15">
      <w:headerReference w:type="first" r:id="rId10"/>
      <w:pgSz w:w="11906" w:h="16838"/>
      <w:pgMar w:top="1431" w:right="720" w:bottom="1276" w:left="720" w:header="34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FB400" w14:textId="77777777" w:rsidR="008151B0" w:rsidRDefault="008151B0" w:rsidP="00960BBC">
      <w:pPr>
        <w:spacing w:after="0" w:line="240" w:lineRule="auto"/>
      </w:pPr>
      <w:r>
        <w:separator/>
      </w:r>
    </w:p>
  </w:endnote>
  <w:endnote w:type="continuationSeparator" w:id="0">
    <w:p w14:paraId="18A8A6D3" w14:textId="77777777" w:rsidR="008151B0" w:rsidRDefault="008151B0" w:rsidP="0096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7F8F4B9-014F-4D2E-8360-E43EB6C8F632}"/>
    <w:embedBold r:id="rId2" w:fontKey="{D5F8BC42-4FF3-44B2-8D10-39AB26B5C77A}"/>
    <w:embedItalic r:id="rId3" w:fontKey="{D08E21A5-0DE0-4FCD-B932-248EB623D6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773A4B6-1D94-4C9C-AF7F-DCBDA7B91EB5}"/>
    <w:embedBold r:id="rId5" w:fontKey="{3B581883-F058-4788-8277-E21D3FDE21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1F27F" w14:textId="77777777" w:rsidR="008151B0" w:rsidRDefault="008151B0" w:rsidP="00960BBC">
      <w:pPr>
        <w:spacing w:after="0" w:line="240" w:lineRule="auto"/>
      </w:pPr>
      <w:r>
        <w:separator/>
      </w:r>
    </w:p>
  </w:footnote>
  <w:footnote w:type="continuationSeparator" w:id="0">
    <w:p w14:paraId="6066FE1F" w14:textId="77777777" w:rsidR="008151B0" w:rsidRDefault="008151B0" w:rsidP="0096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Look w:val="04A0" w:firstRow="1" w:lastRow="0" w:firstColumn="1" w:lastColumn="0" w:noHBand="0" w:noVBand="1"/>
    </w:tblPr>
    <w:tblGrid>
      <w:gridCol w:w="5215"/>
      <w:gridCol w:w="5220"/>
    </w:tblGrid>
    <w:tr w:rsidR="00572E15" w:rsidRPr="00572E15" w14:paraId="7D3E3F6C" w14:textId="77777777" w:rsidTr="00572E15">
      <w:trPr>
        <w:trHeight w:val="1079"/>
      </w:trPr>
      <w:tc>
        <w:tcPr>
          <w:tcW w:w="5215" w:type="dxa"/>
        </w:tcPr>
        <w:p w14:paraId="21E87FFD" w14:textId="77777777" w:rsidR="00572E15" w:rsidRPr="00572E15" w:rsidRDefault="00572E15" w:rsidP="00572E15">
          <w:pPr>
            <w:rPr>
              <w:rFonts w:asciiTheme="minorHAnsi" w:hAnsiTheme="minorHAnsi" w:cstheme="minorHAnsi"/>
              <w:b/>
              <w:lang w:eastAsia="ja-JP"/>
            </w:rPr>
          </w:pPr>
          <w:r w:rsidRPr="00572E15">
            <w:rPr>
              <w:rFonts w:asciiTheme="minorHAnsi" w:hAnsiTheme="minorHAnsi" w:cstheme="minorHAnsi"/>
              <w:b/>
              <w:lang w:eastAsia="ja-JP"/>
            </w:rPr>
            <w:t>Солозобов Андрей</w:t>
          </w:r>
        </w:p>
        <w:p w14:paraId="6F82E0D4" w14:textId="498B954A" w:rsidR="00572E15" w:rsidRPr="00572E15" w:rsidRDefault="00015093" w:rsidP="00572E15">
          <w:pPr>
            <w:rPr>
              <w:rFonts w:asciiTheme="minorHAnsi" w:hAnsiTheme="minorHAnsi" w:cstheme="minorHAnsi"/>
              <w:b/>
              <w:lang w:eastAsia="ja-JP"/>
            </w:rPr>
          </w:pPr>
          <w:r>
            <w:rPr>
              <w:rFonts w:asciiTheme="minorHAnsi" w:hAnsiTheme="minorHAnsi" w:cstheme="minorHAnsi"/>
              <w:b/>
              <w:lang w:eastAsia="ja-JP"/>
            </w:rPr>
            <w:t>Сайты, п</w:t>
          </w:r>
          <w:r w:rsidRPr="00572E15">
            <w:rPr>
              <w:rFonts w:asciiTheme="minorHAnsi" w:hAnsiTheme="minorHAnsi" w:cstheme="minorHAnsi"/>
              <w:b/>
              <w:lang w:eastAsia="ja-JP"/>
            </w:rPr>
            <w:t>резентации</w:t>
          </w:r>
          <w:r>
            <w:rPr>
              <w:rFonts w:asciiTheme="minorHAnsi" w:hAnsiTheme="minorHAnsi" w:cstheme="minorHAnsi"/>
              <w:b/>
              <w:lang w:eastAsia="ja-JP"/>
            </w:rPr>
            <w:t xml:space="preserve"> и продвижение</w:t>
          </w:r>
        </w:p>
      </w:tc>
      <w:tc>
        <w:tcPr>
          <w:tcW w:w="5220" w:type="dxa"/>
        </w:tcPr>
        <w:p w14:paraId="0AF80FA4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 w:eastAsia="ja-JP"/>
            </w:rPr>
          </w:pPr>
          <w:r w:rsidRPr="00572E15">
            <w:rPr>
              <w:rFonts w:asciiTheme="minorHAnsi" w:hAnsiTheme="minorHAnsi" w:cstheme="minorHAnsi"/>
              <w:lang w:eastAsia="ja-JP"/>
            </w:rPr>
            <w:t>Контакты</w:t>
          </w:r>
          <w:r w:rsidRPr="00572E15">
            <w:rPr>
              <w:rFonts w:asciiTheme="minorHAnsi" w:hAnsiTheme="minorHAnsi" w:cstheme="minorHAnsi"/>
              <w:lang w:val="en-US" w:eastAsia="ja-JP"/>
            </w:rPr>
            <w:t>:</w:t>
          </w:r>
        </w:p>
        <w:p w14:paraId="697CCC56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Skype: Solozobov1710</w:t>
          </w:r>
        </w:p>
        <w:p w14:paraId="73B7DD33" w14:textId="77777777" w:rsidR="00572E15" w:rsidRPr="00572E15" w:rsidRDefault="00572E15" w:rsidP="00572E15">
          <w:pPr>
            <w:pStyle w:val="a4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 xml:space="preserve">Email: </w:t>
          </w:r>
          <w:hyperlink r:id="rId1" w:history="1">
            <w:r w:rsidRPr="00572E15">
              <w:rPr>
                <w:rStyle w:val="a8"/>
                <w:rFonts w:asciiTheme="minorHAnsi" w:hAnsiTheme="minorHAnsi" w:cstheme="minorHAnsi"/>
                <w:lang w:val="en-US"/>
              </w:rPr>
              <w:t>univerp@yandex.ru</w:t>
            </w:r>
          </w:hyperlink>
        </w:p>
        <w:p w14:paraId="6FADE52F" w14:textId="77777777" w:rsidR="00572E15" w:rsidRPr="00572E15" w:rsidRDefault="00572E15" w:rsidP="00572E15">
          <w:pPr>
            <w:pStyle w:val="a4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WhatsApp/Viber: +79217423502</w:t>
          </w:r>
        </w:p>
      </w:tc>
    </w:tr>
  </w:tbl>
  <w:p w14:paraId="5813FC1B" w14:textId="77777777" w:rsidR="00572E15" w:rsidRDefault="00572E1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84C"/>
    <w:multiLevelType w:val="hybridMultilevel"/>
    <w:tmpl w:val="4D9A78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D0109"/>
    <w:multiLevelType w:val="hybridMultilevel"/>
    <w:tmpl w:val="B0402294"/>
    <w:lvl w:ilvl="0" w:tplc="028CF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68DD"/>
    <w:multiLevelType w:val="hybridMultilevel"/>
    <w:tmpl w:val="62060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B5CACA4">
      <w:start w:val="1"/>
      <w:numFmt w:val="decimal"/>
      <w:pStyle w:val="a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F2617"/>
    <w:multiLevelType w:val="hybridMultilevel"/>
    <w:tmpl w:val="DAA8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26B11"/>
    <w:multiLevelType w:val="hybridMultilevel"/>
    <w:tmpl w:val="40624C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76846"/>
    <w:multiLevelType w:val="hybridMultilevel"/>
    <w:tmpl w:val="8708CBEE"/>
    <w:lvl w:ilvl="0" w:tplc="0E6A3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E6B83"/>
    <w:multiLevelType w:val="hybridMultilevel"/>
    <w:tmpl w:val="8C6695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3B7B19"/>
    <w:multiLevelType w:val="hybridMultilevel"/>
    <w:tmpl w:val="A0542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0091A"/>
    <w:multiLevelType w:val="hybridMultilevel"/>
    <w:tmpl w:val="C80E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845E0"/>
    <w:multiLevelType w:val="hybridMultilevel"/>
    <w:tmpl w:val="ED3A8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9606C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C649E"/>
    <w:multiLevelType w:val="hybridMultilevel"/>
    <w:tmpl w:val="9D4C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9"/>
  </w:num>
  <w:num w:numId="9">
    <w:abstractNumId w:val="11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BC"/>
    <w:rsid w:val="00014702"/>
    <w:rsid w:val="00015093"/>
    <w:rsid w:val="00016220"/>
    <w:rsid w:val="00042636"/>
    <w:rsid w:val="00046C10"/>
    <w:rsid w:val="00062F72"/>
    <w:rsid w:val="00076BB4"/>
    <w:rsid w:val="000955F8"/>
    <w:rsid w:val="000A1390"/>
    <w:rsid w:val="000A323D"/>
    <w:rsid w:val="000B3E65"/>
    <w:rsid w:val="000C30FE"/>
    <w:rsid w:val="000C3653"/>
    <w:rsid w:val="000D6268"/>
    <w:rsid w:val="000E05AB"/>
    <w:rsid w:val="000E6CB4"/>
    <w:rsid w:val="00100D9E"/>
    <w:rsid w:val="001103FF"/>
    <w:rsid w:val="00136E7A"/>
    <w:rsid w:val="0017197D"/>
    <w:rsid w:val="00173B65"/>
    <w:rsid w:val="00177549"/>
    <w:rsid w:val="00195A3B"/>
    <w:rsid w:val="001A382B"/>
    <w:rsid w:val="001B3B32"/>
    <w:rsid w:val="001B42C2"/>
    <w:rsid w:val="001E7363"/>
    <w:rsid w:val="002007CB"/>
    <w:rsid w:val="00205AF3"/>
    <w:rsid w:val="00241366"/>
    <w:rsid w:val="00293896"/>
    <w:rsid w:val="00293B69"/>
    <w:rsid w:val="002C6148"/>
    <w:rsid w:val="002E1CFA"/>
    <w:rsid w:val="002E1F27"/>
    <w:rsid w:val="00316B31"/>
    <w:rsid w:val="00325657"/>
    <w:rsid w:val="003316FD"/>
    <w:rsid w:val="00340D71"/>
    <w:rsid w:val="00357B71"/>
    <w:rsid w:val="00363F3C"/>
    <w:rsid w:val="00367249"/>
    <w:rsid w:val="00384EA3"/>
    <w:rsid w:val="003C15B6"/>
    <w:rsid w:val="003C6670"/>
    <w:rsid w:val="003D3736"/>
    <w:rsid w:val="003F28CA"/>
    <w:rsid w:val="00402DF7"/>
    <w:rsid w:val="0041046D"/>
    <w:rsid w:val="00416CFF"/>
    <w:rsid w:val="00433CB2"/>
    <w:rsid w:val="0044065A"/>
    <w:rsid w:val="00445F78"/>
    <w:rsid w:val="00451D10"/>
    <w:rsid w:val="0047487B"/>
    <w:rsid w:val="004A33D5"/>
    <w:rsid w:val="004A5FE4"/>
    <w:rsid w:val="004D585E"/>
    <w:rsid w:val="004D7C32"/>
    <w:rsid w:val="005034AB"/>
    <w:rsid w:val="00516681"/>
    <w:rsid w:val="005478BB"/>
    <w:rsid w:val="00565C73"/>
    <w:rsid w:val="00572E15"/>
    <w:rsid w:val="005754A7"/>
    <w:rsid w:val="005B0D68"/>
    <w:rsid w:val="005B1C6E"/>
    <w:rsid w:val="005D7331"/>
    <w:rsid w:val="00606F77"/>
    <w:rsid w:val="006128FC"/>
    <w:rsid w:val="0061527D"/>
    <w:rsid w:val="00674186"/>
    <w:rsid w:val="0067562F"/>
    <w:rsid w:val="00685B2F"/>
    <w:rsid w:val="006A01AF"/>
    <w:rsid w:val="006B4D23"/>
    <w:rsid w:val="006E2B43"/>
    <w:rsid w:val="006E359B"/>
    <w:rsid w:val="006F07A2"/>
    <w:rsid w:val="00701D17"/>
    <w:rsid w:val="00710A68"/>
    <w:rsid w:val="0071459D"/>
    <w:rsid w:val="00736039"/>
    <w:rsid w:val="007372E4"/>
    <w:rsid w:val="0074354A"/>
    <w:rsid w:val="00764C98"/>
    <w:rsid w:val="00790B45"/>
    <w:rsid w:val="007C345B"/>
    <w:rsid w:val="007D3620"/>
    <w:rsid w:val="007D60BE"/>
    <w:rsid w:val="007F2212"/>
    <w:rsid w:val="007F558B"/>
    <w:rsid w:val="00803985"/>
    <w:rsid w:val="008151B0"/>
    <w:rsid w:val="00822EFE"/>
    <w:rsid w:val="00842FD0"/>
    <w:rsid w:val="00864575"/>
    <w:rsid w:val="00870307"/>
    <w:rsid w:val="00870951"/>
    <w:rsid w:val="008A1762"/>
    <w:rsid w:val="008A21BE"/>
    <w:rsid w:val="008B2234"/>
    <w:rsid w:val="008D2EE5"/>
    <w:rsid w:val="008F64B0"/>
    <w:rsid w:val="00924BA5"/>
    <w:rsid w:val="00944C5F"/>
    <w:rsid w:val="00960BBC"/>
    <w:rsid w:val="0096660A"/>
    <w:rsid w:val="00984E93"/>
    <w:rsid w:val="009953B7"/>
    <w:rsid w:val="0099783D"/>
    <w:rsid w:val="009A0F2F"/>
    <w:rsid w:val="009A47E1"/>
    <w:rsid w:val="009A5A54"/>
    <w:rsid w:val="009C334C"/>
    <w:rsid w:val="009E63B5"/>
    <w:rsid w:val="009F4B76"/>
    <w:rsid w:val="00A22C8D"/>
    <w:rsid w:val="00A43FE0"/>
    <w:rsid w:val="00A46756"/>
    <w:rsid w:val="00A519EC"/>
    <w:rsid w:val="00A5340A"/>
    <w:rsid w:val="00A57EE1"/>
    <w:rsid w:val="00A80CC4"/>
    <w:rsid w:val="00AA3B5F"/>
    <w:rsid w:val="00AB4D5C"/>
    <w:rsid w:val="00AB6AF2"/>
    <w:rsid w:val="00AC49E9"/>
    <w:rsid w:val="00AF002F"/>
    <w:rsid w:val="00B079B1"/>
    <w:rsid w:val="00B344E0"/>
    <w:rsid w:val="00B51D0C"/>
    <w:rsid w:val="00B5713D"/>
    <w:rsid w:val="00B72F02"/>
    <w:rsid w:val="00B75C53"/>
    <w:rsid w:val="00B77468"/>
    <w:rsid w:val="00BA73D1"/>
    <w:rsid w:val="00BB334D"/>
    <w:rsid w:val="00BB70D2"/>
    <w:rsid w:val="00BC249C"/>
    <w:rsid w:val="00BD7932"/>
    <w:rsid w:val="00BE10AA"/>
    <w:rsid w:val="00BE3B69"/>
    <w:rsid w:val="00C10935"/>
    <w:rsid w:val="00C303C8"/>
    <w:rsid w:val="00C333C7"/>
    <w:rsid w:val="00C461F6"/>
    <w:rsid w:val="00C84D7B"/>
    <w:rsid w:val="00C96628"/>
    <w:rsid w:val="00CA3477"/>
    <w:rsid w:val="00CA40D1"/>
    <w:rsid w:val="00D16742"/>
    <w:rsid w:val="00D23545"/>
    <w:rsid w:val="00D3633D"/>
    <w:rsid w:val="00D46D32"/>
    <w:rsid w:val="00D60D52"/>
    <w:rsid w:val="00D670D8"/>
    <w:rsid w:val="00D80BA0"/>
    <w:rsid w:val="00D81510"/>
    <w:rsid w:val="00D92925"/>
    <w:rsid w:val="00DB23B1"/>
    <w:rsid w:val="00DB4395"/>
    <w:rsid w:val="00DB453D"/>
    <w:rsid w:val="00DC5053"/>
    <w:rsid w:val="00DC582C"/>
    <w:rsid w:val="00DC7A46"/>
    <w:rsid w:val="00DF007A"/>
    <w:rsid w:val="00E13FD5"/>
    <w:rsid w:val="00E201B8"/>
    <w:rsid w:val="00E33CA2"/>
    <w:rsid w:val="00E4070C"/>
    <w:rsid w:val="00E63048"/>
    <w:rsid w:val="00E64472"/>
    <w:rsid w:val="00F01553"/>
    <w:rsid w:val="00F108FD"/>
    <w:rsid w:val="00F1192A"/>
    <w:rsid w:val="00F178A5"/>
    <w:rsid w:val="00F22224"/>
    <w:rsid w:val="00F4468E"/>
    <w:rsid w:val="00F85047"/>
    <w:rsid w:val="00F9182D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B8519"/>
  <w15:chartTrackingRefBased/>
  <w15:docId w15:val="{13345639-A51A-43B3-ADCC-C7F21CE3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8504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960BBC"/>
  </w:style>
  <w:style w:type="paragraph" w:styleId="a6">
    <w:name w:val="footer"/>
    <w:basedOn w:val="a0"/>
    <w:link w:val="a7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960BBC"/>
  </w:style>
  <w:style w:type="character" w:styleId="a8">
    <w:name w:val="Hyperlink"/>
    <w:basedOn w:val="a1"/>
    <w:uiPriority w:val="99"/>
    <w:rsid w:val="003F28CA"/>
    <w:rPr>
      <w:color w:val="0000FF"/>
      <w:u w:val="single"/>
    </w:rPr>
  </w:style>
  <w:style w:type="table" w:styleId="a9">
    <w:name w:val="Table Grid"/>
    <w:basedOn w:val="a2"/>
    <w:uiPriority w:val="39"/>
    <w:rsid w:val="003F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0"/>
    <w:uiPriority w:val="34"/>
    <w:qFormat/>
    <w:rsid w:val="003C6670"/>
    <w:pPr>
      <w:spacing w:after="200" w:line="276" w:lineRule="auto"/>
      <w:ind w:left="720"/>
      <w:contextualSpacing/>
    </w:pPr>
  </w:style>
  <w:style w:type="paragraph" w:customStyle="1" w:styleId="ab">
    <w:name w:val="Мелкий"/>
    <w:basedOn w:val="a0"/>
    <w:rsid w:val="00384EA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i/>
      <w:kern w:val="1"/>
      <w:sz w:val="16"/>
      <w:szCs w:val="18"/>
    </w:rPr>
  </w:style>
  <w:style w:type="character" w:customStyle="1" w:styleId="10">
    <w:name w:val="Заголовок 1 Знак"/>
    <w:basedOn w:val="a1"/>
    <w:link w:val="1"/>
    <w:rsid w:val="00F8504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tent">
    <w:name w:val="Content"/>
    <w:rsid w:val="00F85047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c">
    <w:name w:val="Normal (Web)"/>
    <w:basedOn w:val="a0"/>
    <w:uiPriority w:val="99"/>
    <w:semiHidden/>
    <w:unhideWhenUsed/>
    <w:rsid w:val="00612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в строке"/>
    <w:basedOn w:val="a0"/>
    <w:autoRedefine/>
    <w:qFormat/>
    <w:rsid w:val="00D92925"/>
    <w:pPr>
      <w:framePr w:hSpace="180" w:wrap="around" w:vAnchor="text" w:hAnchor="text" w:y="1"/>
      <w:spacing w:after="0" w:line="276" w:lineRule="auto"/>
      <w:ind w:left="41"/>
      <w:suppressOverlap/>
    </w:pPr>
    <w:rPr>
      <w:rFonts w:eastAsia="Times New Roman" w:cs="Times New Roman"/>
      <w:b/>
      <w:color w:val="4472C4" w:themeColor="accent5"/>
      <w:sz w:val="24"/>
      <w:szCs w:val="24"/>
      <w:lang w:eastAsia="ru-RU"/>
    </w:rPr>
  </w:style>
  <w:style w:type="paragraph" w:customStyle="1" w:styleId="a">
    <w:name w:val="Основной"/>
    <w:basedOn w:val="aa"/>
    <w:qFormat/>
    <w:rsid w:val="00E201B8"/>
    <w:pPr>
      <w:framePr w:hSpace="180" w:wrap="around" w:vAnchor="text" w:hAnchor="text" w:y="1"/>
      <w:numPr>
        <w:ilvl w:val="1"/>
        <w:numId w:val="1"/>
      </w:numPr>
      <w:spacing w:line="240" w:lineRule="auto"/>
      <w:ind w:left="313" w:hanging="272"/>
      <w:suppressOverlap/>
    </w:pPr>
    <w:rPr>
      <w:rFonts w:eastAsia="Times New Roman" w:cs="Arial"/>
      <w:color w:val="595959" w:themeColor="text1" w:themeTint="A6"/>
      <w:sz w:val="20"/>
      <w:szCs w:val="20"/>
      <w:lang w:eastAsia="ru-RU"/>
    </w:rPr>
  </w:style>
  <w:style w:type="character" w:styleId="ae">
    <w:name w:val="Unresolved Mention"/>
    <w:basedOn w:val="a1"/>
    <w:uiPriority w:val="99"/>
    <w:semiHidden/>
    <w:unhideWhenUsed/>
    <w:rsid w:val="00100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ofpr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niverp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univer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3174C-1AD4-44D0-B6BD-CECBD7E3D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Jeune</dc:creator>
  <cp:keywords/>
  <dc:description/>
  <cp:lastModifiedBy>Андрей Солозобов</cp:lastModifiedBy>
  <cp:revision>5</cp:revision>
  <dcterms:created xsi:type="dcterms:W3CDTF">2019-08-31T05:37:00Z</dcterms:created>
  <dcterms:modified xsi:type="dcterms:W3CDTF">2019-08-31T06:00:00Z</dcterms:modified>
</cp:coreProperties>
</file>